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76C273D6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B705CD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2F949010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3DE694EF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7876DD">
        <w:rPr>
          <w:rFonts w:ascii="Century Gothic" w:hAnsi="Century Gothic" w:cs="Arial"/>
          <w:sz w:val="22"/>
          <w:szCs w:val="22"/>
        </w:rPr>
        <w:t>Bianca Gomes dos Reis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>
        <w:rPr>
          <w:rFonts w:ascii="Century Gothic" w:hAnsi="Century Gothic" w:cs="Arial"/>
          <w:sz w:val="22"/>
          <w:szCs w:val="22"/>
        </w:rPr>
        <w:t xml:space="preserve">a em </w:t>
      </w:r>
      <w:r w:rsidR="007876DD">
        <w:rPr>
          <w:rFonts w:ascii="Century Gothic" w:hAnsi="Century Gothic" w:cs="Arial"/>
          <w:sz w:val="22"/>
          <w:szCs w:val="22"/>
        </w:rPr>
        <w:t>7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 xml:space="preserve">junho de 2019, convocada pela Edital de Convocação n.º </w:t>
      </w:r>
      <w:r w:rsidR="005B65A0">
        <w:rPr>
          <w:rFonts w:ascii="Century Gothic" w:hAnsi="Century Gothic" w:cs="Arial"/>
          <w:sz w:val="22"/>
          <w:szCs w:val="22"/>
        </w:rPr>
        <w:t>1</w:t>
      </w:r>
      <w:r w:rsidR="007876DD">
        <w:rPr>
          <w:rFonts w:ascii="Century Gothic" w:hAnsi="Century Gothic" w:cs="Arial"/>
          <w:sz w:val="22"/>
          <w:szCs w:val="22"/>
        </w:rPr>
        <w:t>05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 xml:space="preserve">Auxiliar de </w:t>
      </w:r>
      <w:r w:rsidR="007876DD">
        <w:rPr>
          <w:rFonts w:ascii="Century Gothic" w:hAnsi="Century Gothic" w:cs="Arial"/>
          <w:sz w:val="22"/>
          <w:szCs w:val="22"/>
        </w:rPr>
        <w:t>Apoio Administrativo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5B65A0">
        <w:rPr>
          <w:rFonts w:ascii="Century Gothic" w:hAnsi="Century Gothic" w:cs="Arial"/>
          <w:sz w:val="22"/>
          <w:szCs w:val="22"/>
        </w:rPr>
        <w:t>7</w:t>
      </w:r>
      <w:r w:rsidR="007876DD">
        <w:rPr>
          <w:rFonts w:ascii="Century Gothic" w:hAnsi="Century Gothic" w:cs="Arial"/>
          <w:sz w:val="22"/>
          <w:szCs w:val="22"/>
        </w:rPr>
        <w:t>25</w:t>
      </w:r>
      <w:r w:rsidR="00B705CD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7876DD">
        <w:rPr>
          <w:rFonts w:ascii="Century Gothic" w:hAnsi="Century Gothic" w:cs="Arial"/>
          <w:sz w:val="22"/>
          <w:szCs w:val="22"/>
        </w:rPr>
        <w:t>23 de agosto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1DF53B39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9A2766">
        <w:rPr>
          <w:rFonts w:ascii="Century Gothic" w:hAnsi="Century Gothic" w:cs="Arial"/>
          <w:sz w:val="22"/>
          <w:szCs w:val="22"/>
        </w:rPr>
        <w:t>2</w:t>
      </w:r>
      <w:r w:rsidR="007876DD">
        <w:rPr>
          <w:rFonts w:ascii="Century Gothic" w:hAnsi="Century Gothic" w:cs="Arial"/>
          <w:sz w:val="22"/>
          <w:szCs w:val="22"/>
        </w:rPr>
        <w:t>3</w:t>
      </w:r>
      <w:r w:rsidR="009A2766">
        <w:rPr>
          <w:rFonts w:ascii="Century Gothic" w:hAnsi="Century Gothic" w:cs="Arial"/>
          <w:sz w:val="22"/>
          <w:szCs w:val="22"/>
        </w:rPr>
        <w:t xml:space="preserve"> de setembro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B616ECE" w:rsidR="001724AF" w:rsidRDefault="00873EEA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73EEA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7919DC6C" w14:textId="55741B2B" w:rsidR="001724AF" w:rsidRPr="00CE6B3B" w:rsidRDefault="00873EEA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724AF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0D1659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B65A0">
      <w:rPr>
        <w:rFonts w:ascii="Century Gothic" w:hAnsi="Century Gothic" w:cs="Arial"/>
        <w:b/>
        <w:sz w:val="22"/>
        <w:szCs w:val="22"/>
        <w:u w:val="single"/>
      </w:rPr>
      <w:t>8</w:t>
    </w:r>
    <w:r w:rsidR="007876DD">
      <w:rPr>
        <w:rFonts w:ascii="Century Gothic" w:hAnsi="Century Gothic" w:cs="Arial"/>
        <w:b/>
        <w:sz w:val="22"/>
        <w:szCs w:val="22"/>
        <w:u w:val="single"/>
      </w:rPr>
      <w:t>14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B65A0">
      <w:rPr>
        <w:rFonts w:ascii="Century Gothic" w:hAnsi="Century Gothic" w:cs="Arial"/>
        <w:b/>
        <w:sz w:val="22"/>
        <w:szCs w:val="22"/>
        <w:u w:val="single"/>
      </w:rPr>
      <w:t>2</w:t>
    </w:r>
    <w:r w:rsidR="007876DD">
      <w:rPr>
        <w:rFonts w:ascii="Century Gothic" w:hAnsi="Century Gothic" w:cs="Arial"/>
        <w:b/>
        <w:sz w:val="22"/>
        <w:szCs w:val="22"/>
        <w:u w:val="single"/>
      </w:rPr>
      <w:t>3</w:t>
    </w:r>
    <w:r w:rsidR="005B65A0">
      <w:rPr>
        <w:rFonts w:ascii="Century Gothic" w:hAnsi="Century Gothic" w:cs="Arial"/>
        <w:b/>
        <w:sz w:val="22"/>
        <w:szCs w:val="22"/>
        <w:u w:val="single"/>
      </w:rPr>
      <w:t xml:space="preserve"> DE SETEMBRO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0566344">
    <w:abstractNumId w:val="9"/>
  </w:num>
  <w:num w:numId="2" w16cid:durableId="1855536851">
    <w:abstractNumId w:val="7"/>
  </w:num>
  <w:num w:numId="3" w16cid:durableId="1688403988">
    <w:abstractNumId w:val="6"/>
  </w:num>
  <w:num w:numId="4" w16cid:durableId="770734672">
    <w:abstractNumId w:val="5"/>
  </w:num>
  <w:num w:numId="5" w16cid:durableId="21785446">
    <w:abstractNumId w:val="4"/>
  </w:num>
  <w:num w:numId="6" w16cid:durableId="149055520">
    <w:abstractNumId w:val="8"/>
  </w:num>
  <w:num w:numId="7" w16cid:durableId="250041441">
    <w:abstractNumId w:val="3"/>
  </w:num>
  <w:num w:numId="8" w16cid:durableId="1588883983">
    <w:abstractNumId w:val="2"/>
  </w:num>
  <w:num w:numId="9" w16cid:durableId="1524709448">
    <w:abstractNumId w:val="1"/>
  </w:num>
  <w:num w:numId="10" w16cid:durableId="1340742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1A1BA0"/>
    <w:rsid w:val="00200603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A6736"/>
    <w:rsid w:val="003F0821"/>
    <w:rsid w:val="003F7C02"/>
    <w:rsid w:val="004036FA"/>
    <w:rsid w:val="00413B1A"/>
    <w:rsid w:val="00462B54"/>
    <w:rsid w:val="004C595E"/>
    <w:rsid w:val="00535A9A"/>
    <w:rsid w:val="00576382"/>
    <w:rsid w:val="005B65A0"/>
    <w:rsid w:val="005F1D84"/>
    <w:rsid w:val="005F1F82"/>
    <w:rsid w:val="00601977"/>
    <w:rsid w:val="00620729"/>
    <w:rsid w:val="00620AF2"/>
    <w:rsid w:val="006322FD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876DD"/>
    <w:rsid w:val="007C4A68"/>
    <w:rsid w:val="007E0D6E"/>
    <w:rsid w:val="007E3A99"/>
    <w:rsid w:val="008244D1"/>
    <w:rsid w:val="008658F6"/>
    <w:rsid w:val="00873EEA"/>
    <w:rsid w:val="008945AC"/>
    <w:rsid w:val="008E18A5"/>
    <w:rsid w:val="0092779D"/>
    <w:rsid w:val="009439AA"/>
    <w:rsid w:val="00976945"/>
    <w:rsid w:val="009A2766"/>
    <w:rsid w:val="00A45E55"/>
    <w:rsid w:val="00A7038F"/>
    <w:rsid w:val="00AC4853"/>
    <w:rsid w:val="00AD3495"/>
    <w:rsid w:val="00AF3F18"/>
    <w:rsid w:val="00AF5D05"/>
    <w:rsid w:val="00AF6E02"/>
    <w:rsid w:val="00B22EC4"/>
    <w:rsid w:val="00B54EAE"/>
    <w:rsid w:val="00B552FE"/>
    <w:rsid w:val="00B63B69"/>
    <w:rsid w:val="00B705CD"/>
    <w:rsid w:val="00BA5A05"/>
    <w:rsid w:val="00BB2E46"/>
    <w:rsid w:val="00BC06ED"/>
    <w:rsid w:val="00BD2681"/>
    <w:rsid w:val="00C43273"/>
    <w:rsid w:val="00C55654"/>
    <w:rsid w:val="00C704C2"/>
    <w:rsid w:val="00C75190"/>
    <w:rsid w:val="00CE2CAB"/>
    <w:rsid w:val="00D44516"/>
    <w:rsid w:val="00D751D8"/>
    <w:rsid w:val="00D904CD"/>
    <w:rsid w:val="00DC68FA"/>
    <w:rsid w:val="00DE3E34"/>
    <w:rsid w:val="00E041D6"/>
    <w:rsid w:val="00E24722"/>
    <w:rsid w:val="00E32718"/>
    <w:rsid w:val="00E54A08"/>
    <w:rsid w:val="00E71405"/>
    <w:rsid w:val="00E71823"/>
    <w:rsid w:val="00E802A8"/>
    <w:rsid w:val="00E945F0"/>
    <w:rsid w:val="00EE270A"/>
    <w:rsid w:val="00F83039"/>
    <w:rsid w:val="00F87567"/>
    <w:rsid w:val="00FA5F92"/>
    <w:rsid w:val="00FD2F7E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2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125</Words>
  <Characters>650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2022-09-23T10:43:00Z</dcterms:created>
  <dcterms:modified xsi:type="dcterms:W3CDTF">2022-09-23T10:44:00Z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