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39E9F83B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2D1809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527BB44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53564">
        <w:rPr>
          <w:rFonts w:ascii="Century Gothic" w:hAnsi="Century Gothic" w:cs="Arial"/>
          <w:sz w:val="22"/>
          <w:szCs w:val="22"/>
        </w:rPr>
        <w:t>Sérgio Roberto Broder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353564">
        <w:rPr>
          <w:rFonts w:ascii="Century Gothic" w:hAnsi="Century Gothic" w:cs="Arial"/>
          <w:sz w:val="22"/>
          <w:szCs w:val="22"/>
        </w:rPr>
        <w:t>6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043/2022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7038F">
        <w:rPr>
          <w:rFonts w:ascii="Century Gothic" w:hAnsi="Century Gothic" w:cs="Arial"/>
          <w:sz w:val="22"/>
          <w:szCs w:val="22"/>
        </w:rPr>
        <w:t>3</w:t>
      </w:r>
      <w:r w:rsidR="00353564">
        <w:rPr>
          <w:rFonts w:ascii="Century Gothic" w:hAnsi="Century Gothic" w:cs="Arial"/>
          <w:sz w:val="22"/>
          <w:szCs w:val="22"/>
        </w:rPr>
        <w:t>91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7038F">
        <w:rPr>
          <w:rFonts w:ascii="Century Gothic" w:hAnsi="Century Gothic" w:cs="Arial"/>
          <w:sz w:val="22"/>
          <w:szCs w:val="22"/>
        </w:rPr>
        <w:t>06 de janeiro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23ADAB6F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32D5C">
        <w:rPr>
          <w:rFonts w:ascii="Century Gothic" w:hAnsi="Century Gothic" w:cs="Arial"/>
          <w:sz w:val="22"/>
          <w:szCs w:val="22"/>
        </w:rPr>
        <w:t>08 de fevereiro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172D7C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074FA">
      <w:rPr>
        <w:rFonts w:ascii="Century Gothic" w:hAnsi="Century Gothic" w:cs="Arial"/>
        <w:b/>
        <w:sz w:val="22"/>
        <w:szCs w:val="22"/>
        <w:u w:val="single"/>
      </w:rPr>
      <w:t>41</w:t>
    </w:r>
    <w:r w:rsidR="00353564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5074FA">
      <w:rPr>
        <w:rFonts w:ascii="Century Gothic" w:hAnsi="Century Gothic" w:cs="Arial"/>
        <w:b/>
        <w:sz w:val="22"/>
        <w:szCs w:val="22"/>
        <w:u w:val="single"/>
      </w:rPr>
      <w:t>8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5074FA">
      <w:rPr>
        <w:rFonts w:ascii="Century Gothic" w:hAnsi="Century Gothic" w:cs="Arial"/>
        <w:b/>
        <w:sz w:val="22"/>
        <w:szCs w:val="22"/>
        <w:u w:val="single"/>
      </w:rPr>
      <w:t>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13EAB"/>
    <w:rsid w:val="00215D1D"/>
    <w:rsid w:val="002812CE"/>
    <w:rsid w:val="00284AAA"/>
    <w:rsid w:val="002D1809"/>
    <w:rsid w:val="002D7F70"/>
    <w:rsid w:val="002E071E"/>
    <w:rsid w:val="002E1A5A"/>
    <w:rsid w:val="00312210"/>
    <w:rsid w:val="00353564"/>
    <w:rsid w:val="00361777"/>
    <w:rsid w:val="00361FC2"/>
    <w:rsid w:val="003632CC"/>
    <w:rsid w:val="003637CC"/>
    <w:rsid w:val="0036654A"/>
    <w:rsid w:val="003A5001"/>
    <w:rsid w:val="003E0DC8"/>
    <w:rsid w:val="003F0821"/>
    <w:rsid w:val="003F7C02"/>
    <w:rsid w:val="004036FA"/>
    <w:rsid w:val="00413B1A"/>
    <w:rsid w:val="00462B54"/>
    <w:rsid w:val="004C595E"/>
    <w:rsid w:val="005074FA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C06ED"/>
    <w:rsid w:val="00BD2681"/>
    <w:rsid w:val="00C32D5C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123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2022-02-08T14:12:00Z</dcterms:created>
  <dcterms:modified xsi:type="dcterms:W3CDTF">2022-02-08T14:13:00Z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