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1733827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524675">
        <w:rPr>
          <w:rFonts w:ascii="Century Gothic" w:hAnsi="Century Gothic"/>
          <w:sz w:val="22"/>
          <w:szCs w:val="22"/>
        </w:rPr>
        <w:t>Jornalista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E85E0CD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E0412">
        <w:rPr>
          <w:rFonts w:ascii="Century Gothic" w:hAnsi="Century Gothic" w:cs="Arial"/>
          <w:sz w:val="22"/>
          <w:szCs w:val="22"/>
        </w:rPr>
        <w:t>Ana Laura Moreira da Costa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E0412">
        <w:rPr>
          <w:rFonts w:ascii="Century Gothic" w:hAnsi="Century Gothic" w:cs="Arial"/>
          <w:color w:val="000000" w:themeColor="text1"/>
          <w:sz w:val="22"/>
          <w:szCs w:val="22"/>
        </w:rPr>
        <w:t>47.821.348-7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E0412">
        <w:rPr>
          <w:rFonts w:ascii="Century Gothic" w:hAnsi="Century Gothic" w:cs="Arial"/>
          <w:color w:val="000000" w:themeColor="text1"/>
          <w:sz w:val="22"/>
          <w:szCs w:val="22"/>
        </w:rPr>
        <w:t>405.095.818-03</w:t>
      </w:r>
      <w:r>
        <w:rPr>
          <w:rFonts w:ascii="Century Gothic" w:hAnsi="Century Gothic" w:cs="Arial"/>
          <w:sz w:val="22"/>
          <w:szCs w:val="22"/>
        </w:rPr>
        <w:t>, aprovad</w:t>
      </w:r>
      <w:r w:rsidR="0052467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1E0412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524675">
        <w:rPr>
          <w:rFonts w:ascii="Century Gothic" w:hAnsi="Century Gothic" w:cs="Arial"/>
          <w:sz w:val="22"/>
          <w:szCs w:val="22"/>
        </w:rPr>
        <w:t>Jornalista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2E4ECE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4F7E4BF3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675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67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E158426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E0412">
        <w:rPr>
          <w:rFonts w:ascii="Century Gothic" w:hAnsi="Century Gothic" w:cs="Arial"/>
          <w:sz w:val="22"/>
          <w:szCs w:val="22"/>
        </w:rPr>
        <w:t>10 de maio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BEA02" w14:textId="77777777" w:rsidR="00FE58FC" w:rsidRDefault="00FE58F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EB16" w14:textId="77777777" w:rsidR="00FE58FC" w:rsidRDefault="00FE58F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ECB4A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FE58FC">
      <w:rPr>
        <w:rFonts w:ascii="Century Gothic" w:hAnsi="Century Gothic" w:cs="Arial"/>
        <w:b/>
        <w:sz w:val="22"/>
        <w:szCs w:val="22"/>
        <w:u w:val="single"/>
      </w:rPr>
      <w:t>48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E0412">
      <w:rPr>
        <w:rFonts w:ascii="Century Gothic" w:hAnsi="Century Gothic" w:cs="Arial"/>
        <w:b/>
        <w:sz w:val="22"/>
        <w:szCs w:val="22"/>
        <w:u w:val="single"/>
      </w:rPr>
      <w:t>10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E0412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2E4ECE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269B"/>
    <w:rsid w:val="00462B54"/>
    <w:rsid w:val="004A17D8"/>
    <w:rsid w:val="004C595E"/>
    <w:rsid w:val="004E29D0"/>
    <w:rsid w:val="0052412D"/>
    <w:rsid w:val="00524675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E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2022-05-10T12:41:00Z</dcterms:created>
  <dcterms:modified xsi:type="dcterms:W3CDTF">2022-05-11T13:25:00Z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