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87FEAC0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E766F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66EB1D13" w14:textId="77777777" w:rsidR="00F7472E" w:rsidRDefault="00BD2681" w:rsidP="00F7472E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972B85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7472E">
        <w:rPr>
          <w:rFonts w:ascii="Century Gothic" w:hAnsi="Century Gothic" w:cs="Arial"/>
          <w:sz w:val="22"/>
          <w:szCs w:val="22"/>
        </w:rPr>
        <w:t>Maria Cecília Costa Zaninotto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F7472E">
        <w:rPr>
          <w:rFonts w:ascii="Century Gothic" w:hAnsi="Century Gothic" w:cs="Arial"/>
          <w:sz w:val="22"/>
          <w:szCs w:val="22"/>
        </w:rPr>
        <w:t>3557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F7472E">
        <w:rPr>
          <w:rFonts w:ascii="Century Gothic" w:hAnsi="Century Gothic" w:cs="Arial"/>
          <w:sz w:val="22"/>
          <w:szCs w:val="22"/>
        </w:rPr>
        <w:t>8.455.241-4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F7472E">
        <w:rPr>
          <w:rFonts w:ascii="Century Gothic" w:hAnsi="Century Gothic" w:cs="Arial"/>
          <w:sz w:val="22"/>
          <w:szCs w:val="22"/>
        </w:rPr>
        <w:t>029.407.438-43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7472E">
        <w:rPr>
          <w:rFonts w:ascii="Century Gothic" w:hAnsi="Century Gothic" w:cs="Arial"/>
          <w:sz w:val="22"/>
          <w:szCs w:val="22"/>
        </w:rPr>
        <w:t>10106151387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F7472E">
        <w:rPr>
          <w:rFonts w:ascii="Century Gothic" w:hAnsi="Century Gothic" w:cs="Arial"/>
          <w:sz w:val="22"/>
          <w:szCs w:val="22"/>
        </w:rPr>
        <w:t>PROFESSOR DE ARTE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F7472E">
        <w:rPr>
          <w:rFonts w:ascii="Century Gothic" w:hAnsi="Century Gothic" w:cs="Arial"/>
          <w:sz w:val="22"/>
          <w:szCs w:val="22"/>
        </w:rPr>
        <w:t>com jornada de 34 horas semanais, Piso Nacional.</w:t>
      </w:r>
    </w:p>
    <w:p w14:paraId="2269E78E" w14:textId="64C75B82" w:rsidR="00972B85" w:rsidRDefault="00BD2681" w:rsidP="00F7472E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972B85"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972B85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69D97801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00629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3BE79A6A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F7472E">
        <w:rPr>
          <w:rFonts w:ascii="Century Gothic" w:hAnsi="Century Gothic" w:cs="Arial"/>
          <w:sz w:val="22"/>
          <w:szCs w:val="22"/>
        </w:rPr>
        <w:t>01 de junho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E54101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86BB9">
      <w:rPr>
        <w:rFonts w:ascii="Century Gothic" w:hAnsi="Century Gothic" w:cs="Arial"/>
        <w:b/>
        <w:sz w:val="22"/>
        <w:szCs w:val="22"/>
        <w:u w:val="single"/>
      </w:rPr>
      <w:t>5</w:t>
    </w:r>
    <w:r w:rsidR="00F7472E">
      <w:rPr>
        <w:rFonts w:ascii="Century Gothic" w:hAnsi="Century Gothic" w:cs="Arial"/>
        <w:b/>
        <w:sz w:val="22"/>
        <w:szCs w:val="22"/>
        <w:u w:val="single"/>
      </w:rPr>
      <w:t>81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472E">
      <w:rPr>
        <w:rFonts w:ascii="Century Gothic" w:hAnsi="Century Gothic" w:cs="Arial"/>
        <w:b/>
        <w:sz w:val="22"/>
        <w:szCs w:val="22"/>
        <w:u w:val="single"/>
      </w:rPr>
      <w:t>01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6972508">
    <w:abstractNumId w:val="9"/>
  </w:num>
  <w:num w:numId="2" w16cid:durableId="1062370906">
    <w:abstractNumId w:val="7"/>
  </w:num>
  <w:num w:numId="3" w16cid:durableId="323438174">
    <w:abstractNumId w:val="6"/>
  </w:num>
  <w:num w:numId="4" w16cid:durableId="973215185">
    <w:abstractNumId w:val="5"/>
  </w:num>
  <w:num w:numId="5" w16cid:durableId="1359502260">
    <w:abstractNumId w:val="4"/>
  </w:num>
  <w:num w:numId="6" w16cid:durableId="626013506">
    <w:abstractNumId w:val="8"/>
  </w:num>
  <w:num w:numId="7" w16cid:durableId="536353702">
    <w:abstractNumId w:val="3"/>
  </w:num>
  <w:num w:numId="8" w16cid:durableId="773598427">
    <w:abstractNumId w:val="2"/>
  </w:num>
  <w:num w:numId="9" w16cid:durableId="260728389">
    <w:abstractNumId w:val="1"/>
  </w:num>
  <w:num w:numId="10" w16cid:durableId="649021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629D"/>
    <w:rsid w:val="00066E19"/>
    <w:rsid w:val="000B4BF8"/>
    <w:rsid w:val="000F2898"/>
    <w:rsid w:val="000F75E5"/>
    <w:rsid w:val="00114B45"/>
    <w:rsid w:val="00115663"/>
    <w:rsid w:val="0013037E"/>
    <w:rsid w:val="00140D83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22C1F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6F7B20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72B85"/>
    <w:rsid w:val="009E5405"/>
    <w:rsid w:val="00A45E55"/>
    <w:rsid w:val="00A473AC"/>
    <w:rsid w:val="00A86BB9"/>
    <w:rsid w:val="00AF6E02"/>
    <w:rsid w:val="00B22EC4"/>
    <w:rsid w:val="00B36712"/>
    <w:rsid w:val="00B54EAE"/>
    <w:rsid w:val="00B552FE"/>
    <w:rsid w:val="00B63B69"/>
    <w:rsid w:val="00B7601C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0B9"/>
    <w:rsid w:val="00E24722"/>
    <w:rsid w:val="00E32718"/>
    <w:rsid w:val="00E71405"/>
    <w:rsid w:val="00E766F2"/>
    <w:rsid w:val="00E802A8"/>
    <w:rsid w:val="00E945F0"/>
    <w:rsid w:val="00EE270A"/>
    <w:rsid w:val="00F67E23"/>
    <w:rsid w:val="00F7472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151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2022-06-01T12:11:00Z</dcterms:created>
  <dcterms:modified xsi:type="dcterms:W3CDTF">2022-06-01T12:13:00Z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