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506248EC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41987774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500EF8B1" w:rsidR="005A6B5C" w:rsidRPr="00ED56A2" w:rsidRDefault="005A6B5C" w:rsidP="006D3F13">
      <w:pPr>
        <w:spacing w:after="120" w:line="360" w:lineRule="auto"/>
        <w:ind w:left="720"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6D3F13">
        <w:rPr>
          <w:rFonts w:ascii="Century Gothic" w:hAnsi="Century Gothic" w:cs="Arial"/>
          <w:sz w:val="22"/>
          <w:szCs w:val="22"/>
        </w:rPr>
        <w:t>Robes Macena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 xml:space="preserve">em </w:t>
      </w:r>
      <w:r w:rsidR="006D3F13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1F9B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1C7A52">
        <w:rPr>
          <w:rFonts w:ascii="Century Gothic" w:hAnsi="Century Gothic" w:cs="Arial"/>
          <w:sz w:val="22"/>
          <w:szCs w:val="22"/>
        </w:rPr>
        <w:t>0</w:t>
      </w:r>
      <w:r w:rsidR="00A81CED">
        <w:rPr>
          <w:rFonts w:ascii="Century Gothic" w:hAnsi="Century Gothic" w:cs="Arial"/>
          <w:sz w:val="22"/>
          <w:szCs w:val="22"/>
        </w:rPr>
        <w:t>7</w:t>
      </w:r>
      <w:r w:rsidR="00BE2FD7">
        <w:rPr>
          <w:rFonts w:ascii="Century Gothic" w:hAnsi="Century Gothic" w:cs="Arial"/>
          <w:sz w:val="22"/>
          <w:szCs w:val="22"/>
        </w:rPr>
        <w:t>1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41F9B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BE2FD7">
        <w:rPr>
          <w:rFonts w:ascii="Century Gothic" w:hAnsi="Century Gothic" w:cs="Arial"/>
          <w:sz w:val="22"/>
          <w:szCs w:val="22"/>
        </w:rPr>
        <w:t>Operador de Máquinas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6D3F13">
        <w:rPr>
          <w:rFonts w:ascii="Century Gothic" w:hAnsi="Century Gothic" w:cs="Arial"/>
          <w:sz w:val="22"/>
          <w:szCs w:val="22"/>
        </w:rPr>
        <w:t>593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81CED">
        <w:rPr>
          <w:rFonts w:ascii="Century Gothic" w:hAnsi="Century Gothic" w:cs="Arial"/>
          <w:sz w:val="22"/>
          <w:szCs w:val="22"/>
        </w:rPr>
        <w:t>0</w:t>
      </w:r>
      <w:r w:rsidR="00BE2FD7">
        <w:rPr>
          <w:rFonts w:ascii="Century Gothic" w:hAnsi="Century Gothic" w:cs="Arial"/>
          <w:sz w:val="22"/>
          <w:szCs w:val="22"/>
        </w:rPr>
        <w:t>9</w:t>
      </w:r>
      <w:r w:rsidR="00A81CED">
        <w:rPr>
          <w:rFonts w:ascii="Century Gothic" w:hAnsi="Century Gothic" w:cs="Arial"/>
          <w:sz w:val="22"/>
          <w:szCs w:val="22"/>
        </w:rPr>
        <w:t xml:space="preserve"> de </w:t>
      </w:r>
      <w:r w:rsidR="006D3F13">
        <w:rPr>
          <w:rFonts w:ascii="Century Gothic" w:hAnsi="Century Gothic" w:cs="Arial"/>
          <w:sz w:val="22"/>
          <w:szCs w:val="22"/>
        </w:rPr>
        <w:t>junho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0DF08E89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6D3F13">
        <w:rPr>
          <w:rFonts w:ascii="Century Gothic" w:hAnsi="Century Gothic" w:cs="Arial"/>
          <w:sz w:val="22"/>
          <w:szCs w:val="22"/>
        </w:rPr>
        <w:t>12 de julho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77777777" w:rsidR="005A6B5C" w:rsidRPr="0008027E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Celina Nunes Guimarães Pereira</w:t>
      </w:r>
    </w:p>
    <w:p w14:paraId="30168B99" w14:textId="77777777" w:rsidR="005A6B5C" w:rsidRPr="00ED56A2" w:rsidRDefault="005A6B5C" w:rsidP="005A6B5C">
      <w:pPr>
        <w:spacing w:line="360" w:lineRule="auto"/>
        <w:rPr>
          <w:rFonts w:ascii="Century Gothic" w:hAnsi="Century Gothic"/>
          <w:sz w:val="22"/>
          <w:szCs w:val="22"/>
        </w:rPr>
      </w:pPr>
      <w:r w:rsidRPr="0008027E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B615F7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6D3F13">
      <w:rPr>
        <w:rFonts w:ascii="Century Gothic" w:hAnsi="Century Gothic" w:cs="Arial"/>
        <w:b/>
        <w:sz w:val="22"/>
        <w:szCs w:val="22"/>
        <w:u w:val="single"/>
      </w:rPr>
      <w:t>647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6D3F13">
      <w:rPr>
        <w:rFonts w:ascii="Century Gothic" w:hAnsi="Century Gothic" w:cs="Arial"/>
        <w:b/>
        <w:sz w:val="22"/>
        <w:szCs w:val="22"/>
        <w:u w:val="single"/>
      </w:rPr>
      <w:t>12 DE JULHO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24939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213EAB"/>
    <w:rsid w:val="00215D1D"/>
    <w:rsid w:val="00251101"/>
    <w:rsid w:val="002812CE"/>
    <w:rsid w:val="00284AAA"/>
    <w:rsid w:val="002D7F70"/>
    <w:rsid w:val="002E071E"/>
    <w:rsid w:val="002E1A5A"/>
    <w:rsid w:val="00312210"/>
    <w:rsid w:val="0032382D"/>
    <w:rsid w:val="00361777"/>
    <w:rsid w:val="00361FC2"/>
    <w:rsid w:val="003632CC"/>
    <w:rsid w:val="003637CC"/>
    <w:rsid w:val="003B4B9B"/>
    <w:rsid w:val="003F0821"/>
    <w:rsid w:val="003F7C02"/>
    <w:rsid w:val="004036FA"/>
    <w:rsid w:val="00413B1A"/>
    <w:rsid w:val="00441F9B"/>
    <w:rsid w:val="00462B54"/>
    <w:rsid w:val="004C595E"/>
    <w:rsid w:val="00535A9A"/>
    <w:rsid w:val="00576382"/>
    <w:rsid w:val="005A6B5C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3F13"/>
    <w:rsid w:val="006F0367"/>
    <w:rsid w:val="00717D31"/>
    <w:rsid w:val="00786657"/>
    <w:rsid w:val="007C4A68"/>
    <w:rsid w:val="007E0D6E"/>
    <w:rsid w:val="007E3A99"/>
    <w:rsid w:val="008658F6"/>
    <w:rsid w:val="008945AC"/>
    <w:rsid w:val="008D0BF1"/>
    <w:rsid w:val="008D5E72"/>
    <w:rsid w:val="008E12C0"/>
    <w:rsid w:val="009439AA"/>
    <w:rsid w:val="0096529F"/>
    <w:rsid w:val="00A45E55"/>
    <w:rsid w:val="00A81CED"/>
    <w:rsid w:val="00AB7145"/>
    <w:rsid w:val="00AF0FE5"/>
    <w:rsid w:val="00AF6E02"/>
    <w:rsid w:val="00B22EC4"/>
    <w:rsid w:val="00B53C61"/>
    <w:rsid w:val="00B54EAE"/>
    <w:rsid w:val="00B552FE"/>
    <w:rsid w:val="00B63B69"/>
    <w:rsid w:val="00B72B08"/>
    <w:rsid w:val="00B8607E"/>
    <w:rsid w:val="00B94983"/>
    <w:rsid w:val="00BA5A05"/>
    <w:rsid w:val="00BC06ED"/>
    <w:rsid w:val="00BE2FD7"/>
    <w:rsid w:val="00BE45E5"/>
    <w:rsid w:val="00C55654"/>
    <w:rsid w:val="00C704C2"/>
    <w:rsid w:val="00CE2CAB"/>
    <w:rsid w:val="00D020B0"/>
    <w:rsid w:val="00D904CD"/>
    <w:rsid w:val="00DC68FA"/>
    <w:rsid w:val="00DE3E34"/>
    <w:rsid w:val="00E041D6"/>
    <w:rsid w:val="00E32718"/>
    <w:rsid w:val="00E71405"/>
    <w:rsid w:val="00E802A8"/>
    <w:rsid w:val="00E945F0"/>
    <w:rsid w:val="00ED7B8A"/>
    <w:rsid w:val="00EE270A"/>
    <w:rsid w:val="00F321C8"/>
    <w:rsid w:val="00F74EF8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131</Words>
  <Characters>676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2022-07-12T13:38:00Z</dcterms:created>
  <dcterms:modified xsi:type="dcterms:W3CDTF">2022-07-12T13:39:00Z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