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33BED62B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478C797F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6756C9D5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7E6887">
        <w:rPr>
          <w:rFonts w:ascii="Century Gothic" w:hAnsi="Century Gothic" w:cs="Arial"/>
          <w:sz w:val="22"/>
          <w:szCs w:val="22"/>
        </w:rPr>
        <w:t>Eudes Caro Cortês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61661E">
        <w:rPr>
          <w:rFonts w:ascii="Century Gothic" w:hAnsi="Century Gothic" w:cs="Arial"/>
          <w:sz w:val="22"/>
          <w:szCs w:val="22"/>
        </w:rPr>
        <w:t>o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7E6887">
        <w:rPr>
          <w:rFonts w:ascii="Century Gothic" w:hAnsi="Century Gothic" w:cs="Arial"/>
          <w:sz w:val="22"/>
          <w:szCs w:val="22"/>
        </w:rPr>
        <w:t>6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ED7B8A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</w:t>
      </w:r>
      <w:r w:rsidR="007E6887">
        <w:rPr>
          <w:rFonts w:ascii="Century Gothic" w:hAnsi="Century Gothic" w:cs="Arial"/>
          <w:sz w:val="22"/>
          <w:szCs w:val="22"/>
        </w:rPr>
        <w:t>93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EE2546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EE2546">
        <w:rPr>
          <w:rFonts w:ascii="Century Gothic" w:hAnsi="Century Gothic" w:cs="Arial"/>
          <w:sz w:val="22"/>
          <w:szCs w:val="22"/>
        </w:rPr>
        <w:t>Controlador Geral do Município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</w:t>
      </w:r>
      <w:r w:rsidR="00EE2546">
        <w:rPr>
          <w:rFonts w:ascii="Century Gothic" w:hAnsi="Century Gothic" w:cs="Arial"/>
          <w:sz w:val="22"/>
          <w:szCs w:val="22"/>
        </w:rPr>
        <w:t>6</w:t>
      </w:r>
      <w:r w:rsidR="007E6887">
        <w:rPr>
          <w:rFonts w:ascii="Century Gothic" w:hAnsi="Century Gothic" w:cs="Arial"/>
          <w:sz w:val="22"/>
          <w:szCs w:val="22"/>
        </w:rPr>
        <w:t>5</w:t>
      </w:r>
      <w:r w:rsidR="00EE2546">
        <w:rPr>
          <w:rFonts w:ascii="Century Gothic" w:hAnsi="Century Gothic" w:cs="Arial"/>
          <w:sz w:val="22"/>
          <w:szCs w:val="22"/>
        </w:rPr>
        <w:t>7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7E6887">
        <w:rPr>
          <w:rFonts w:ascii="Century Gothic" w:hAnsi="Century Gothic" w:cs="Arial"/>
          <w:sz w:val="22"/>
          <w:szCs w:val="22"/>
        </w:rPr>
        <w:t>13 de julho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2EE10A61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7E6887">
        <w:rPr>
          <w:rFonts w:ascii="Century Gothic" w:hAnsi="Century Gothic" w:cs="Arial"/>
          <w:sz w:val="22"/>
          <w:szCs w:val="22"/>
        </w:rPr>
        <w:t>15 de agosto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0DEA767D" w:rsidR="005A6B5C" w:rsidRPr="0008027E" w:rsidRDefault="007E6887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7E6887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4C324CB3" w:rsidR="005A6B5C" w:rsidRPr="00ED56A2" w:rsidRDefault="007E6887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A6B5C" w:rsidRPr="0008027E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341E0A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7E6887">
      <w:rPr>
        <w:rFonts w:ascii="Century Gothic" w:hAnsi="Century Gothic" w:cs="Arial"/>
        <w:b/>
        <w:sz w:val="22"/>
        <w:szCs w:val="22"/>
        <w:u w:val="single"/>
      </w:rPr>
      <w:t>714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E6887">
      <w:rPr>
        <w:rFonts w:ascii="Century Gothic" w:hAnsi="Century Gothic" w:cs="Arial"/>
        <w:b/>
        <w:sz w:val="22"/>
        <w:szCs w:val="22"/>
        <w:u w:val="single"/>
      </w:rPr>
      <w:t>15 DE AGOSTO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213EAB"/>
    <w:rsid w:val="00215D1D"/>
    <w:rsid w:val="00251101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B1A"/>
    <w:rsid w:val="00424E62"/>
    <w:rsid w:val="00462B54"/>
    <w:rsid w:val="004C595E"/>
    <w:rsid w:val="00535A9A"/>
    <w:rsid w:val="00576382"/>
    <w:rsid w:val="005A6B5C"/>
    <w:rsid w:val="005E47DF"/>
    <w:rsid w:val="005F1D84"/>
    <w:rsid w:val="005F1F82"/>
    <w:rsid w:val="00601977"/>
    <w:rsid w:val="0061661E"/>
    <w:rsid w:val="00620729"/>
    <w:rsid w:val="00620AF2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7E6887"/>
    <w:rsid w:val="008633B1"/>
    <w:rsid w:val="008658F6"/>
    <w:rsid w:val="008945AC"/>
    <w:rsid w:val="008A5425"/>
    <w:rsid w:val="008A7944"/>
    <w:rsid w:val="008D0BF1"/>
    <w:rsid w:val="008D5E72"/>
    <w:rsid w:val="008E12C0"/>
    <w:rsid w:val="009439AA"/>
    <w:rsid w:val="0096529F"/>
    <w:rsid w:val="00A45E55"/>
    <w:rsid w:val="00AB7145"/>
    <w:rsid w:val="00AF6E02"/>
    <w:rsid w:val="00B22EC4"/>
    <w:rsid w:val="00B54EAE"/>
    <w:rsid w:val="00B552FE"/>
    <w:rsid w:val="00B63B69"/>
    <w:rsid w:val="00B72B08"/>
    <w:rsid w:val="00B94983"/>
    <w:rsid w:val="00BA5A05"/>
    <w:rsid w:val="00BC06ED"/>
    <w:rsid w:val="00BE45E5"/>
    <w:rsid w:val="00C55654"/>
    <w:rsid w:val="00C704C2"/>
    <w:rsid w:val="00CE2CAB"/>
    <w:rsid w:val="00D020B0"/>
    <w:rsid w:val="00D227E4"/>
    <w:rsid w:val="00D904CD"/>
    <w:rsid w:val="00DC68FA"/>
    <w:rsid w:val="00DE3E34"/>
    <w:rsid w:val="00E041D6"/>
    <w:rsid w:val="00E32718"/>
    <w:rsid w:val="00E40085"/>
    <w:rsid w:val="00E71405"/>
    <w:rsid w:val="00E802A8"/>
    <w:rsid w:val="00E945F0"/>
    <w:rsid w:val="00ED7B8A"/>
    <w:rsid w:val="00EE2546"/>
    <w:rsid w:val="00EE270A"/>
    <w:rsid w:val="00F321C8"/>
    <w:rsid w:val="00F83039"/>
    <w:rsid w:val="00F84EEC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137</Words>
  <Characters>704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2022-08-15T10:44:00Z</dcterms:created>
  <dcterms:modified xsi:type="dcterms:W3CDTF">2022-08-15T10:47:00Z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