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4E5A400D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com amparo nos artigos </w:t>
      </w:r>
      <w:r w:rsidR="00EA08C6">
        <w:rPr>
          <w:rFonts w:ascii="Century Gothic" w:hAnsi="Century Gothic" w:cs="Arial"/>
          <w:sz w:val="22"/>
          <w:szCs w:val="22"/>
        </w:rPr>
        <w:t>142 e 143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da Lei</w:t>
      </w:r>
      <w:r w:rsidR="00EA08C6">
        <w:rPr>
          <w:rFonts w:ascii="Century Gothic" w:hAnsi="Century Gothic" w:cs="Arial"/>
          <w:sz w:val="22"/>
          <w:szCs w:val="22"/>
        </w:rPr>
        <w:t xml:space="preserve"> Complementar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nº. </w:t>
      </w:r>
      <w:r w:rsidR="00EA08C6">
        <w:rPr>
          <w:rFonts w:ascii="Century Gothic" w:hAnsi="Century Gothic" w:cs="Arial"/>
          <w:sz w:val="22"/>
          <w:szCs w:val="22"/>
        </w:rPr>
        <w:t>75, de 31 de julho de 2018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9B4F6B">
        <w:rPr>
          <w:rFonts w:ascii="Century Gothic" w:hAnsi="Century Gothic" w:cs="Arial"/>
          <w:sz w:val="22"/>
          <w:szCs w:val="22"/>
        </w:rPr>
        <w:t>o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9B4F6B">
        <w:rPr>
          <w:rFonts w:ascii="Century Gothic" w:hAnsi="Century Gothic" w:cs="Arial"/>
          <w:sz w:val="22"/>
          <w:szCs w:val="22"/>
        </w:rPr>
        <w:t>Bruno Lopes Santos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9B4F6B" w:rsidRPr="009B4F6B">
        <w:rPr>
          <w:rFonts w:ascii="Century Gothic" w:hAnsi="Century Gothic" w:cs="Arial"/>
          <w:sz w:val="22"/>
          <w:szCs w:val="22"/>
        </w:rPr>
        <w:t>33.199.223-1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9B4F6B">
        <w:rPr>
          <w:rFonts w:ascii="Century Gothic" w:hAnsi="Century Gothic" w:cs="Arial"/>
          <w:sz w:val="22"/>
          <w:szCs w:val="22"/>
        </w:rPr>
        <w:t>4099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9B4F6B">
        <w:rPr>
          <w:rFonts w:ascii="Century Gothic" w:hAnsi="Century Gothic" w:cs="Arial"/>
          <w:sz w:val="22"/>
          <w:szCs w:val="22"/>
        </w:rPr>
        <w:t>Motorista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B4F6B">
        <w:rPr>
          <w:rFonts w:ascii="Century Gothic" w:hAnsi="Century Gothic" w:cs="Arial"/>
          <w:sz w:val="22"/>
          <w:szCs w:val="22"/>
        </w:rPr>
        <w:t>27/07</w:t>
      </w:r>
      <w:r w:rsidR="004434E3">
        <w:rPr>
          <w:rFonts w:ascii="Century Gothic" w:hAnsi="Century Gothic" w:cs="Arial"/>
          <w:sz w:val="22"/>
          <w:szCs w:val="22"/>
        </w:rPr>
        <w:t>/2015</w:t>
      </w:r>
      <w:r w:rsidR="00F53743">
        <w:rPr>
          <w:rFonts w:ascii="Century Gothic" w:hAnsi="Century Gothic" w:cs="Arial"/>
          <w:sz w:val="22"/>
          <w:szCs w:val="22"/>
        </w:rPr>
        <w:t xml:space="preserve"> a </w:t>
      </w:r>
      <w:r w:rsidR="009B4F6B">
        <w:rPr>
          <w:rFonts w:ascii="Century Gothic" w:hAnsi="Century Gothic" w:cs="Arial"/>
          <w:sz w:val="22"/>
          <w:szCs w:val="22"/>
        </w:rPr>
        <w:t>01/03/2022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56B28262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9B4F6B">
        <w:rPr>
          <w:rFonts w:ascii="Century Gothic" w:hAnsi="Century Gothic" w:cs="Arial"/>
          <w:sz w:val="22"/>
          <w:szCs w:val="22"/>
        </w:rPr>
        <w:t>O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9B4F6B">
        <w:rPr>
          <w:rFonts w:ascii="Century Gothic" w:hAnsi="Century Gothic" w:cs="Arial"/>
          <w:sz w:val="22"/>
          <w:szCs w:val="22"/>
        </w:rPr>
        <w:t>30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9B4F6B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>, primeiro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7EE87811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9B4F6B">
        <w:rPr>
          <w:rFonts w:ascii="Century Gothic" w:hAnsi="Century Gothic" w:cs="Arial"/>
          <w:sz w:val="22"/>
          <w:szCs w:val="22"/>
        </w:rPr>
        <w:t>04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343A4E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B4F6B">
      <w:rPr>
        <w:rFonts w:ascii="Century Gothic" w:hAnsi="Century Gothic" w:cs="Arial"/>
        <w:b/>
        <w:sz w:val="22"/>
        <w:szCs w:val="22"/>
        <w:u w:val="single"/>
      </w:rPr>
      <w:t>846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B4F6B">
      <w:rPr>
        <w:rFonts w:ascii="Century Gothic" w:hAnsi="Century Gothic" w:cs="Arial"/>
        <w:b/>
        <w:sz w:val="22"/>
        <w:szCs w:val="22"/>
        <w:u w:val="single"/>
      </w:rPr>
      <w:t>04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21D5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1765A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9B4F6B"/>
    <w:rsid w:val="00A2641E"/>
    <w:rsid w:val="00A45BDC"/>
    <w:rsid w:val="00A45E55"/>
    <w:rsid w:val="00A7038F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A08C6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145</Words>
  <Characters>796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2022-10-04T10:21:00Z</dcterms:created>
  <dcterms:modified xsi:type="dcterms:W3CDTF">2022-10-04T10:22:00Z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