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5501B" w14:textId="7C78F587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Nomeia </w:t>
      </w:r>
      <w:r w:rsidR="00714B17">
        <w:rPr>
          <w:rFonts w:ascii="Century Gothic" w:hAnsi="Century Gothic"/>
          <w:sz w:val="22"/>
          <w:szCs w:val="22"/>
        </w:rPr>
        <w:t xml:space="preserve"> Coordenador</w:t>
      </w:r>
      <w:proofErr w:type="gramEnd"/>
      <w:r w:rsidR="00714B17">
        <w:rPr>
          <w:rFonts w:ascii="Century Gothic" w:hAnsi="Century Gothic"/>
          <w:sz w:val="22"/>
          <w:szCs w:val="22"/>
        </w:rPr>
        <w:t xml:space="preserve"> da Defesa Civil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6689B02" w:rsidR="00D37EDE" w:rsidRDefault="00714B17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D37EDE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D37EDE">
        <w:rPr>
          <w:rFonts w:ascii="Century Gothic" w:hAnsi="Century Gothic" w:cs="Arial"/>
          <w:sz w:val="22"/>
          <w:szCs w:val="22"/>
        </w:rPr>
        <w:t xml:space="preserve"> da Estância Turística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37EDE">
        <w:rPr>
          <w:rFonts w:ascii="Century Gothic" w:hAnsi="Century Gothic" w:cs="Arial"/>
          <w:sz w:val="22"/>
          <w:szCs w:val="22"/>
        </w:rPr>
        <w:t>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0C6176C0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 xml:space="preserve">Nomear </w:t>
      </w:r>
      <w:r w:rsidR="00714B17">
        <w:rPr>
          <w:rFonts w:ascii="Century Gothic" w:hAnsi="Century Gothic" w:cs="Trebuchet MS"/>
          <w:bCs/>
          <w:sz w:val="22"/>
          <w:szCs w:val="22"/>
        </w:rPr>
        <w:t>retroativo a 12 de dezembro de 2022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714B17">
        <w:rPr>
          <w:rFonts w:ascii="Century Gothic" w:hAnsi="Century Gothic" w:cs="Arial"/>
          <w:sz w:val="22"/>
          <w:szCs w:val="22"/>
        </w:rPr>
        <w:t>Alex Leandro Morais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14B17">
        <w:rPr>
          <w:rFonts w:ascii="Century Gothic" w:hAnsi="Century Gothic" w:cs="Arial"/>
          <w:sz w:val="22"/>
          <w:szCs w:val="22"/>
        </w:rPr>
        <w:t>23.449.123-1</w:t>
      </w:r>
      <w:r>
        <w:rPr>
          <w:rFonts w:ascii="Century Gothic" w:hAnsi="Century Gothic" w:cs="Arial"/>
          <w:sz w:val="22"/>
          <w:szCs w:val="22"/>
        </w:rPr>
        <w:t xml:space="preserve"> CPF </w:t>
      </w:r>
      <w:r w:rsidR="00714B17">
        <w:rPr>
          <w:rFonts w:ascii="Century Gothic" w:hAnsi="Century Gothic" w:cs="Arial"/>
          <w:sz w:val="22"/>
          <w:szCs w:val="22"/>
        </w:rPr>
        <w:t>171.322.038-51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714B17">
        <w:rPr>
          <w:rFonts w:ascii="Century Gothic" w:hAnsi="Century Gothic" w:cs="Arial"/>
          <w:sz w:val="22"/>
          <w:szCs w:val="22"/>
        </w:rPr>
        <w:t>Coordenador da Defesa Civil</w:t>
      </w:r>
      <w:r>
        <w:rPr>
          <w:rFonts w:ascii="Century Gothic" w:hAnsi="Century Gothic" w:cs="Arial"/>
          <w:sz w:val="22"/>
          <w:szCs w:val="22"/>
        </w:rPr>
        <w:t>, símbolo CC-</w:t>
      </w:r>
      <w:r w:rsidR="00807036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7300041E" w14:textId="75B7E3ED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</w:t>
      </w:r>
      <w:r w:rsidR="00714B17">
        <w:rPr>
          <w:rFonts w:ascii="Century Gothic" w:hAnsi="Century Gothic" w:cs="Trebuchet MS"/>
          <w:sz w:val="22"/>
          <w:szCs w:val="22"/>
        </w:rPr>
        <w:t>, retroagindo seus efeitos a 12 de dezembro de 2022.</w:t>
      </w:r>
    </w:p>
    <w:p w14:paraId="0CDCD27D" w14:textId="2BDE792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14B17">
        <w:rPr>
          <w:rFonts w:ascii="Century Gothic" w:hAnsi="Century Gothic" w:cs="Arial"/>
          <w:sz w:val="22"/>
          <w:szCs w:val="22"/>
        </w:rPr>
        <w:t>2</w:t>
      </w:r>
      <w:r w:rsidR="00FA5166">
        <w:rPr>
          <w:rFonts w:ascii="Century Gothic" w:hAnsi="Century Gothic" w:cs="Arial"/>
          <w:sz w:val="22"/>
          <w:szCs w:val="22"/>
        </w:rPr>
        <w:t>6</w:t>
      </w:r>
      <w:bookmarkStart w:id="0" w:name="_GoBack"/>
      <w:bookmarkEnd w:id="0"/>
      <w:r w:rsidR="00714B17">
        <w:rPr>
          <w:rFonts w:ascii="Century Gothic" w:hAnsi="Century Gothic" w:cs="Arial"/>
          <w:sz w:val="22"/>
          <w:szCs w:val="22"/>
        </w:rPr>
        <w:t xml:space="preserve"> </w:t>
      </w:r>
      <w:r w:rsidR="00807036">
        <w:rPr>
          <w:rFonts w:ascii="Century Gothic" w:hAnsi="Century Gothic" w:cs="Arial"/>
          <w:sz w:val="22"/>
          <w:szCs w:val="22"/>
        </w:rPr>
        <w:t xml:space="preserve">de </w:t>
      </w:r>
      <w:r w:rsidR="001F3605">
        <w:rPr>
          <w:rFonts w:ascii="Century Gothic" w:hAnsi="Century Gothic" w:cs="Arial"/>
          <w:sz w:val="22"/>
          <w:szCs w:val="22"/>
        </w:rPr>
        <w:t>dezembro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65362FDF" w:rsidR="005C2D39" w:rsidRPr="00CE6B3B" w:rsidRDefault="00714B17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7F15F0AA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714B17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55895A79" w:rsidR="005C2D39" w:rsidRDefault="001F3605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34AF830C" w:rsidR="005C2D39" w:rsidRDefault="00714736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5A852D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14B17">
      <w:rPr>
        <w:rFonts w:ascii="Century Gothic" w:hAnsi="Century Gothic" w:cs="Arial"/>
        <w:b/>
        <w:sz w:val="22"/>
        <w:szCs w:val="22"/>
        <w:u w:val="single"/>
      </w:rPr>
      <w:t>976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714B17">
      <w:rPr>
        <w:rFonts w:ascii="Century Gothic" w:hAnsi="Century Gothic" w:cs="Arial"/>
        <w:b/>
        <w:sz w:val="22"/>
        <w:szCs w:val="22"/>
        <w:u w:val="single"/>
      </w:rPr>
      <w:t xml:space="preserve">26 </w:t>
    </w:r>
    <w:r w:rsidR="00807036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1B67DA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83291"/>
    <w:rsid w:val="00191BA5"/>
    <w:rsid w:val="001B67DA"/>
    <w:rsid w:val="001F360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14736"/>
    <w:rsid w:val="00714B17"/>
    <w:rsid w:val="00783C39"/>
    <w:rsid w:val="00786657"/>
    <w:rsid w:val="007C4A68"/>
    <w:rsid w:val="007E0D6E"/>
    <w:rsid w:val="007E3A99"/>
    <w:rsid w:val="00807036"/>
    <w:rsid w:val="0084745B"/>
    <w:rsid w:val="008658F6"/>
    <w:rsid w:val="008779F5"/>
    <w:rsid w:val="008945AC"/>
    <w:rsid w:val="008B615F"/>
    <w:rsid w:val="009439AA"/>
    <w:rsid w:val="0096064F"/>
    <w:rsid w:val="00A07AE1"/>
    <w:rsid w:val="00A45E55"/>
    <w:rsid w:val="00A719D7"/>
    <w:rsid w:val="00AF417A"/>
    <w:rsid w:val="00AF6E02"/>
    <w:rsid w:val="00B22EC4"/>
    <w:rsid w:val="00B27E65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B098A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166"/>
    <w:rsid w:val="00FA5F92"/>
    <w:rsid w:val="00FC105D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5508-470A-4959-84CA-C8FC0198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16</TotalTime>
  <Pages>1</Pages>
  <Words>144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2022-12-26T14:10:00Z</cp:lastPrinted>
  <dcterms:created xsi:type="dcterms:W3CDTF">2022-12-26T14:01:00Z</dcterms:created>
  <dcterms:modified xsi:type="dcterms:W3CDTF">2022-12-26T14:45:00Z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