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4F826DC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2A0556">
        <w:rPr>
          <w:rFonts w:ascii="Century Gothic" w:hAnsi="Century Gothic"/>
          <w:sz w:val="22"/>
          <w:szCs w:val="22"/>
        </w:rPr>
        <w:t>Professor de Educação Física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837AE89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D15E9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2A0556">
        <w:rPr>
          <w:rFonts w:ascii="Century Gothic" w:hAnsi="Century Gothic" w:cs="Arial"/>
          <w:sz w:val="22"/>
          <w:szCs w:val="22"/>
        </w:rPr>
        <w:t>Diego Martins Rocha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A0556" w:rsidRPr="002A0556">
        <w:rPr>
          <w:rFonts w:ascii="Century Gothic" w:hAnsi="Century Gothic" w:cs="Arial"/>
          <w:sz w:val="22"/>
          <w:szCs w:val="22"/>
        </w:rPr>
        <w:t>32.420.034-1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A0556">
        <w:rPr>
          <w:rFonts w:ascii="Century Gothic" w:hAnsi="Century Gothic" w:cs="Arial"/>
          <w:sz w:val="22"/>
          <w:szCs w:val="22"/>
        </w:rPr>
        <w:t>Professor de Educação Física</w:t>
      </w:r>
      <w:r>
        <w:rPr>
          <w:rFonts w:ascii="Century Gothic" w:hAnsi="Century Gothic" w:cs="Arial"/>
          <w:sz w:val="22"/>
          <w:szCs w:val="22"/>
        </w:rPr>
        <w:t>, nomead</w:t>
      </w:r>
      <w:r w:rsidR="002A0556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2A0556">
        <w:rPr>
          <w:rFonts w:ascii="Century Gothic" w:hAnsi="Century Gothic" w:cs="Arial"/>
          <w:sz w:val="22"/>
          <w:szCs w:val="22"/>
        </w:rPr>
        <w:t>11.353/2016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5E9E0B0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49192E7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A0556">
        <w:rPr>
          <w:rFonts w:ascii="Century Gothic" w:hAnsi="Century Gothic" w:cs="Arial"/>
          <w:sz w:val="22"/>
          <w:szCs w:val="22"/>
        </w:rPr>
        <w:t>20</w:t>
      </w:r>
      <w:r w:rsidR="00FD15E9">
        <w:rPr>
          <w:rFonts w:ascii="Century Gothic" w:hAnsi="Century Gothic" w:cs="Arial"/>
          <w:sz w:val="22"/>
          <w:szCs w:val="22"/>
        </w:rPr>
        <w:t xml:space="preserve">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DC308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51</w:t>
    </w:r>
    <w:r w:rsidR="002A0556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556">
      <w:rPr>
        <w:rFonts w:ascii="Century Gothic" w:hAnsi="Century Gothic" w:cs="Arial"/>
        <w:b/>
        <w:sz w:val="22"/>
        <w:szCs w:val="22"/>
        <w:u w:val="single"/>
      </w:rPr>
      <w:t>20</w:t>
    </w:r>
    <w:r w:rsidR="00FD15E9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2022-04-25T13:01:00Z</dcterms:created>
  <dcterms:modified xsi:type="dcterms:W3CDTF">2022-04-25T13:04:00Z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