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25F6074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D42FCA">
        <w:rPr>
          <w:rFonts w:ascii="Century Gothic" w:hAnsi="Century Gothic" w:cs="Arial"/>
          <w:sz w:val="22"/>
          <w:szCs w:val="22"/>
        </w:rPr>
        <w:t>Elaine Cristina de Souza Damário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D42FCA">
        <w:rPr>
          <w:rFonts w:ascii="Century Gothic" w:hAnsi="Century Gothic" w:cs="Arial"/>
          <w:sz w:val="22"/>
          <w:szCs w:val="22"/>
        </w:rPr>
        <w:t>47.086.586-6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D42FCA">
        <w:rPr>
          <w:rFonts w:ascii="Century Gothic" w:hAnsi="Century Gothic" w:cs="Arial"/>
          <w:sz w:val="22"/>
          <w:szCs w:val="22"/>
        </w:rPr>
        <w:t>310.957.698-80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260D6">
        <w:rPr>
          <w:rFonts w:ascii="Century Gothic" w:hAnsi="Century Gothic" w:cs="Arial"/>
          <w:sz w:val="22"/>
          <w:szCs w:val="22"/>
        </w:rPr>
        <w:t>2</w:t>
      </w:r>
      <w:r w:rsidR="00D42FCA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58032863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42FCA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D42FC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10126C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</w:t>
      </w:r>
      <w:r w:rsidR="00F16C9C">
        <w:rPr>
          <w:rFonts w:ascii="Century Gothic" w:hAnsi="Century Gothic" w:cs="Arial"/>
          <w:sz w:val="22"/>
          <w:szCs w:val="22"/>
        </w:rPr>
        <w:t>l</w:t>
      </w:r>
      <w:r w:rsidR="001B0A8B">
        <w:rPr>
          <w:rFonts w:ascii="Century Gothic" w:hAnsi="Century Gothic" w:cs="Arial"/>
          <w:sz w:val="22"/>
          <w:szCs w:val="22"/>
        </w:rPr>
        <w:t>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48177C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D42FCA">
      <w:rPr>
        <w:rFonts w:ascii="Century Gothic" w:hAnsi="Century Gothic" w:cs="Arial"/>
        <w:b/>
        <w:sz w:val="22"/>
        <w:szCs w:val="22"/>
        <w:u w:val="single"/>
      </w:rPr>
      <w:t>80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</w:t>
    </w:r>
    <w:r w:rsidR="00F16C9C">
      <w:rPr>
        <w:rFonts w:ascii="Century Gothic" w:hAnsi="Century Gothic" w:cs="Arial"/>
        <w:b/>
        <w:sz w:val="22"/>
        <w:szCs w:val="22"/>
        <w:u w:val="single"/>
      </w:rPr>
      <w:t>L</w:t>
    </w:r>
    <w:r w:rsidR="00661B76">
      <w:rPr>
        <w:rFonts w:ascii="Century Gothic" w:hAnsi="Century Gothic" w:cs="Arial"/>
        <w:b/>
        <w:sz w:val="22"/>
        <w:szCs w:val="22"/>
        <w:u w:val="single"/>
      </w:rPr>
      <w:t>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C4845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190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2022-07-28T10:59:00Z</dcterms:created>
  <dcterms:modified xsi:type="dcterms:W3CDTF">2022-07-28T10:59:00Z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