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23A67AAC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422E0CEC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462B4161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8B4453">
        <w:rPr>
          <w:rFonts w:ascii="Century Gothic" w:hAnsi="Century Gothic" w:cs="Arial"/>
          <w:sz w:val="22"/>
          <w:szCs w:val="22"/>
        </w:rPr>
        <w:t>Wagner Paulo de Freitas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8B4453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em </w:t>
      </w:r>
      <w:r w:rsidR="008B4453">
        <w:rPr>
          <w:rFonts w:ascii="Century Gothic" w:hAnsi="Century Gothic" w:cs="Arial"/>
          <w:sz w:val="22"/>
          <w:szCs w:val="22"/>
        </w:rPr>
        <w:t>9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441F9B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1C7A52">
        <w:rPr>
          <w:rFonts w:ascii="Century Gothic" w:hAnsi="Century Gothic" w:cs="Arial"/>
          <w:sz w:val="22"/>
          <w:szCs w:val="22"/>
        </w:rPr>
        <w:t>0</w:t>
      </w:r>
      <w:r w:rsidR="008B4453">
        <w:rPr>
          <w:rFonts w:ascii="Century Gothic" w:hAnsi="Century Gothic" w:cs="Arial"/>
          <w:sz w:val="22"/>
          <w:szCs w:val="22"/>
        </w:rPr>
        <w:t>98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8B4453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441F9B">
        <w:rPr>
          <w:rFonts w:ascii="Century Gothic" w:hAnsi="Century Gothic" w:cs="Arial"/>
          <w:sz w:val="22"/>
          <w:szCs w:val="22"/>
        </w:rPr>
        <w:t>Motorista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</w:t>
      </w:r>
      <w:r w:rsidR="003E6E2A">
        <w:rPr>
          <w:rFonts w:ascii="Century Gothic" w:hAnsi="Century Gothic" w:cs="Arial"/>
          <w:sz w:val="22"/>
          <w:szCs w:val="22"/>
        </w:rPr>
        <w:t>3.</w:t>
      </w:r>
      <w:r w:rsidR="008B4453">
        <w:rPr>
          <w:rFonts w:ascii="Century Gothic" w:hAnsi="Century Gothic" w:cs="Arial"/>
          <w:sz w:val="22"/>
          <w:szCs w:val="22"/>
        </w:rPr>
        <w:t>689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8B4453">
        <w:rPr>
          <w:rFonts w:ascii="Century Gothic" w:hAnsi="Century Gothic" w:cs="Arial"/>
          <w:sz w:val="22"/>
          <w:szCs w:val="22"/>
        </w:rPr>
        <w:t>01 de agosto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3FEE41A2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356B14">
        <w:rPr>
          <w:rFonts w:ascii="Century Gothic" w:hAnsi="Century Gothic" w:cs="Arial"/>
          <w:sz w:val="22"/>
          <w:szCs w:val="22"/>
        </w:rPr>
        <w:t xml:space="preserve">01 de </w:t>
      </w:r>
      <w:r w:rsidR="008B4453">
        <w:rPr>
          <w:rFonts w:ascii="Century Gothic" w:hAnsi="Century Gothic" w:cs="Arial"/>
          <w:sz w:val="22"/>
          <w:szCs w:val="22"/>
        </w:rPr>
        <w:t>setembro</w:t>
      </w:r>
      <w:r w:rsidR="003E6E2A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36AD02C6" w:rsidR="005A6B5C" w:rsidRPr="0008027E" w:rsidRDefault="008B4453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8B4453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30168B99" w14:textId="32478B69" w:rsidR="005A6B5C" w:rsidRPr="00ED56A2" w:rsidRDefault="008B4453" w:rsidP="005A6B5C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A6B5C" w:rsidRPr="0008027E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3B8CD3D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8B4453">
      <w:rPr>
        <w:rFonts w:ascii="Century Gothic" w:hAnsi="Century Gothic" w:cs="Arial"/>
        <w:b/>
        <w:sz w:val="22"/>
        <w:szCs w:val="22"/>
        <w:u w:val="single"/>
      </w:rPr>
      <w:t>746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356B14">
      <w:rPr>
        <w:rFonts w:ascii="Century Gothic" w:hAnsi="Century Gothic" w:cs="Arial"/>
        <w:b/>
        <w:sz w:val="22"/>
        <w:szCs w:val="22"/>
        <w:u w:val="single"/>
      </w:rPr>
      <w:t xml:space="preserve">01 DE </w:t>
    </w:r>
    <w:r w:rsidR="008B4453">
      <w:rPr>
        <w:rFonts w:ascii="Century Gothic" w:hAnsi="Century Gothic" w:cs="Arial"/>
        <w:b/>
        <w:sz w:val="22"/>
        <w:szCs w:val="22"/>
        <w:u w:val="single"/>
      </w:rPr>
      <w:t>SETEMBRO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4939"/>
    <w:rsid w:val="00066E19"/>
    <w:rsid w:val="000B4BF8"/>
    <w:rsid w:val="000F2898"/>
    <w:rsid w:val="000F75E5"/>
    <w:rsid w:val="001055CA"/>
    <w:rsid w:val="00114B45"/>
    <w:rsid w:val="00115663"/>
    <w:rsid w:val="0013037E"/>
    <w:rsid w:val="00191BA5"/>
    <w:rsid w:val="001C7A52"/>
    <w:rsid w:val="00213EAB"/>
    <w:rsid w:val="00215D1D"/>
    <w:rsid w:val="00251101"/>
    <w:rsid w:val="002812CE"/>
    <w:rsid w:val="00284AAA"/>
    <w:rsid w:val="00290E23"/>
    <w:rsid w:val="002D7F70"/>
    <w:rsid w:val="002E071E"/>
    <w:rsid w:val="002E1A5A"/>
    <w:rsid w:val="00312210"/>
    <w:rsid w:val="0032382D"/>
    <w:rsid w:val="00356B14"/>
    <w:rsid w:val="00361777"/>
    <w:rsid w:val="00361FC2"/>
    <w:rsid w:val="003632CC"/>
    <w:rsid w:val="003637CC"/>
    <w:rsid w:val="003E6E2A"/>
    <w:rsid w:val="003F0821"/>
    <w:rsid w:val="003F7C02"/>
    <w:rsid w:val="004036FA"/>
    <w:rsid w:val="00413B1A"/>
    <w:rsid w:val="00441F9B"/>
    <w:rsid w:val="00462B54"/>
    <w:rsid w:val="004C595E"/>
    <w:rsid w:val="00535A9A"/>
    <w:rsid w:val="00576382"/>
    <w:rsid w:val="005A6B5C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658F6"/>
    <w:rsid w:val="008945AC"/>
    <w:rsid w:val="008B4453"/>
    <w:rsid w:val="008D0BF1"/>
    <w:rsid w:val="008D5E72"/>
    <w:rsid w:val="008E12C0"/>
    <w:rsid w:val="009439AA"/>
    <w:rsid w:val="0095310A"/>
    <w:rsid w:val="0096529F"/>
    <w:rsid w:val="00A45E55"/>
    <w:rsid w:val="00AB7145"/>
    <w:rsid w:val="00AF0FE5"/>
    <w:rsid w:val="00AF6E02"/>
    <w:rsid w:val="00B22EC4"/>
    <w:rsid w:val="00B54EAE"/>
    <w:rsid w:val="00B552FE"/>
    <w:rsid w:val="00B63B69"/>
    <w:rsid w:val="00B72B08"/>
    <w:rsid w:val="00B8607E"/>
    <w:rsid w:val="00B94983"/>
    <w:rsid w:val="00BA5A05"/>
    <w:rsid w:val="00BC06ED"/>
    <w:rsid w:val="00BE45E5"/>
    <w:rsid w:val="00C55654"/>
    <w:rsid w:val="00C704C2"/>
    <w:rsid w:val="00CE2CAB"/>
    <w:rsid w:val="00D020B0"/>
    <w:rsid w:val="00D904CD"/>
    <w:rsid w:val="00DC68FA"/>
    <w:rsid w:val="00DE3E34"/>
    <w:rsid w:val="00E041D6"/>
    <w:rsid w:val="00E32718"/>
    <w:rsid w:val="00E71405"/>
    <w:rsid w:val="00E802A8"/>
    <w:rsid w:val="00E945F0"/>
    <w:rsid w:val="00ED7B8A"/>
    <w:rsid w:val="00EE270A"/>
    <w:rsid w:val="00F321C8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135</Words>
  <Characters>694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2022-09-01T11:22:00Z</dcterms:created>
  <dcterms:modified xsi:type="dcterms:W3CDTF">2022-09-01T11:24:00Z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