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29BCE2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081A8D">
        <w:rPr>
          <w:rFonts w:ascii="Century Gothic" w:hAnsi="Century Gothic" w:cs="Arial"/>
          <w:sz w:val="22"/>
          <w:szCs w:val="22"/>
        </w:rPr>
        <w:t>Josiane de Oliveira Jerônimo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081A8D">
        <w:rPr>
          <w:rFonts w:ascii="Century Gothic" w:hAnsi="Century Gothic" w:cs="Arial"/>
          <w:sz w:val="22"/>
          <w:szCs w:val="22"/>
        </w:rPr>
        <w:t>48.990.431-2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081A8D">
        <w:rPr>
          <w:rFonts w:ascii="Century Gothic" w:hAnsi="Century Gothic" w:cs="Arial"/>
          <w:sz w:val="22"/>
          <w:szCs w:val="22"/>
        </w:rPr>
        <w:t>420.426.018-70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081A8D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3934F48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081A8D">
        <w:rPr>
          <w:rFonts w:ascii="Century Gothic" w:hAnsi="Century Gothic" w:cs="Arial"/>
          <w:sz w:val="22"/>
          <w:szCs w:val="22"/>
        </w:rPr>
        <w:t>3</w:t>
      </w:r>
      <w:r w:rsidR="00762FD2">
        <w:rPr>
          <w:rFonts w:ascii="Century Gothic" w:hAnsi="Century Gothic" w:cs="Arial"/>
          <w:sz w:val="22"/>
          <w:szCs w:val="22"/>
        </w:rPr>
        <w:t xml:space="preserve"> de </w:t>
      </w:r>
      <w:r w:rsidR="006B72C6">
        <w:rPr>
          <w:rFonts w:ascii="Century Gothic" w:hAnsi="Century Gothic" w:cs="Arial"/>
          <w:sz w:val="22"/>
          <w:szCs w:val="22"/>
        </w:rPr>
        <w:t>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41A86C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B72C6">
      <w:rPr>
        <w:rFonts w:ascii="Century Gothic" w:hAnsi="Century Gothic" w:cs="Arial"/>
        <w:b/>
        <w:sz w:val="22"/>
        <w:szCs w:val="22"/>
        <w:u w:val="single"/>
      </w:rPr>
      <w:t>84</w:t>
    </w:r>
    <w:r w:rsidR="00081A8D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081A8D">
      <w:rPr>
        <w:rFonts w:ascii="Century Gothic" w:hAnsi="Century Gothic" w:cs="Arial"/>
        <w:b/>
        <w:sz w:val="22"/>
        <w:szCs w:val="22"/>
        <w:u w:val="single"/>
      </w:rPr>
      <w:t>3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B72C6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1A8D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53308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B72C6"/>
    <w:rsid w:val="006C63EA"/>
    <w:rsid w:val="006F0367"/>
    <w:rsid w:val="00762FD2"/>
    <w:rsid w:val="00777613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193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2022-10-03T14:33:00Z</dcterms:created>
  <dcterms:modified xsi:type="dcterms:W3CDTF">2022-10-03T14:35:00Z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