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0197EE9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D61F21">
        <w:rPr>
          <w:rFonts w:ascii="Century Gothic" w:hAnsi="Century Gothic"/>
          <w:sz w:val="22"/>
          <w:szCs w:val="22"/>
        </w:rPr>
        <w:t>Engenheiro Civil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6A0C4E8B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AA1A1E">
        <w:rPr>
          <w:rFonts w:ascii="Century Gothic" w:hAnsi="Century Gothic" w:cs="Arial"/>
          <w:sz w:val="22"/>
          <w:szCs w:val="22"/>
        </w:rPr>
        <w:t>Felipe de Sousa Pinheiro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AA1A1E">
        <w:rPr>
          <w:rFonts w:ascii="Century Gothic" w:hAnsi="Century Gothic" w:cs="Arial"/>
          <w:sz w:val="22"/>
          <w:szCs w:val="22"/>
        </w:rPr>
        <w:t>41.861.853-7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AA1A1E">
        <w:rPr>
          <w:rFonts w:ascii="Century Gothic" w:hAnsi="Century Gothic" w:cs="Arial"/>
          <w:sz w:val="22"/>
          <w:szCs w:val="22"/>
        </w:rPr>
        <w:t>399.015.498-25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AA1A1E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AA1A1E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D61F21">
        <w:rPr>
          <w:rFonts w:ascii="Century Gothic" w:hAnsi="Century Gothic" w:cs="Arial"/>
          <w:sz w:val="22"/>
          <w:szCs w:val="22"/>
        </w:rPr>
        <w:t>Engenheiro Civil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D61F21">
        <w:rPr>
          <w:rFonts w:ascii="Century Gothic" w:hAnsi="Century Gothic" w:cs="Arial"/>
          <w:sz w:val="22"/>
          <w:szCs w:val="22"/>
        </w:rPr>
        <w:t>7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48928DB6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AA1A1E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nomead</w:t>
      </w:r>
      <w:r w:rsidR="00AA1A1E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20E19A0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62FD2">
        <w:rPr>
          <w:rFonts w:ascii="Century Gothic" w:hAnsi="Century Gothic" w:cs="Arial"/>
          <w:sz w:val="22"/>
          <w:szCs w:val="22"/>
        </w:rPr>
        <w:t>0</w:t>
      </w:r>
      <w:r w:rsidR="00D61F21">
        <w:rPr>
          <w:rFonts w:ascii="Century Gothic" w:hAnsi="Century Gothic" w:cs="Arial"/>
          <w:sz w:val="22"/>
          <w:szCs w:val="22"/>
        </w:rPr>
        <w:t>9</w:t>
      </w:r>
      <w:r w:rsidR="00762FD2">
        <w:rPr>
          <w:rFonts w:ascii="Century Gothic" w:hAnsi="Century Gothic" w:cs="Arial"/>
          <w:sz w:val="22"/>
          <w:szCs w:val="22"/>
        </w:rPr>
        <w:t xml:space="preserve"> de </w:t>
      </w:r>
      <w:r w:rsidR="00AA1A1E">
        <w:rPr>
          <w:rFonts w:ascii="Century Gothic" w:hAnsi="Century Gothic" w:cs="Arial"/>
          <w:sz w:val="22"/>
          <w:szCs w:val="22"/>
        </w:rPr>
        <w:t xml:space="preserve">novembro </w:t>
      </w:r>
      <w:r w:rsidR="002C3D4F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5ACB65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A1A1E">
      <w:rPr>
        <w:rFonts w:ascii="Century Gothic" w:hAnsi="Century Gothic" w:cs="Arial"/>
        <w:b/>
        <w:sz w:val="22"/>
        <w:szCs w:val="22"/>
        <w:u w:val="single"/>
      </w:rPr>
      <w:t>911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F2CFB">
      <w:rPr>
        <w:rFonts w:ascii="Century Gothic" w:hAnsi="Century Gothic" w:cs="Arial"/>
        <w:b/>
        <w:sz w:val="22"/>
        <w:szCs w:val="22"/>
        <w:u w:val="single"/>
      </w:rPr>
      <w:t>0</w:t>
    </w:r>
    <w:r w:rsidR="00D61F21">
      <w:rPr>
        <w:rFonts w:ascii="Century Gothic" w:hAnsi="Century Gothic" w:cs="Arial"/>
        <w:b/>
        <w:sz w:val="22"/>
        <w:szCs w:val="22"/>
        <w:u w:val="single"/>
      </w:rPr>
      <w:t>9</w:t>
    </w:r>
    <w:r w:rsidR="00AF2CFB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AA1A1E">
      <w:rPr>
        <w:rFonts w:ascii="Century Gothic" w:hAnsi="Century Gothic" w:cs="Arial"/>
        <w:b/>
        <w:sz w:val="22"/>
        <w:szCs w:val="22"/>
        <w:u w:val="single"/>
      </w:rPr>
      <w:t>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35309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A158F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0337F"/>
    <w:rsid w:val="00524519"/>
    <w:rsid w:val="00535A9A"/>
    <w:rsid w:val="00571CA5"/>
    <w:rsid w:val="00576382"/>
    <w:rsid w:val="005C2D39"/>
    <w:rsid w:val="005C759E"/>
    <w:rsid w:val="005D44D1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62FD2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1217"/>
    <w:rsid w:val="009F25A2"/>
    <w:rsid w:val="00A07AE1"/>
    <w:rsid w:val="00A45E55"/>
    <w:rsid w:val="00A46B76"/>
    <w:rsid w:val="00AA1A1E"/>
    <w:rsid w:val="00AF2CFB"/>
    <w:rsid w:val="00AF6E02"/>
    <w:rsid w:val="00B22EC4"/>
    <w:rsid w:val="00B247A3"/>
    <w:rsid w:val="00B45916"/>
    <w:rsid w:val="00B54EAE"/>
    <w:rsid w:val="00B552FE"/>
    <w:rsid w:val="00B63B69"/>
    <w:rsid w:val="00B81D2C"/>
    <w:rsid w:val="00BA5A05"/>
    <w:rsid w:val="00BC06ED"/>
    <w:rsid w:val="00C55654"/>
    <w:rsid w:val="00C56477"/>
    <w:rsid w:val="00C704C2"/>
    <w:rsid w:val="00C91A18"/>
    <w:rsid w:val="00C926D1"/>
    <w:rsid w:val="00CE2CAB"/>
    <w:rsid w:val="00D61F21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55C92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185</Words>
  <Characters>892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2022-11-09T10:45:00Z</dcterms:created>
  <dcterms:modified xsi:type="dcterms:W3CDTF">2022-11-09T10:46:00Z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