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1AC4FDD8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F130BC">
        <w:rPr>
          <w:rFonts w:ascii="Century Gothic" w:hAnsi="Century Gothic"/>
          <w:sz w:val="22"/>
          <w:szCs w:val="22"/>
        </w:rPr>
        <w:t>Fiscal de Posturas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199481BA" w:rsidR="00585B59" w:rsidRDefault="00BF5511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85B59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585B59">
        <w:rPr>
          <w:rFonts w:ascii="Century Gothic" w:hAnsi="Century Gothic" w:cs="Arial"/>
          <w:sz w:val="22"/>
          <w:szCs w:val="22"/>
        </w:rPr>
        <w:t>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12F80BCF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BF5511">
        <w:rPr>
          <w:rFonts w:ascii="Century Gothic" w:hAnsi="Century Gothic" w:cs="Arial"/>
          <w:sz w:val="22"/>
          <w:szCs w:val="22"/>
        </w:rPr>
        <w:t>Romulo Batista dos Santos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BF5511">
        <w:rPr>
          <w:rFonts w:ascii="Century Gothic" w:hAnsi="Century Gothic" w:cs="Arial"/>
          <w:color w:val="000000" w:themeColor="text1"/>
          <w:sz w:val="22"/>
          <w:szCs w:val="22"/>
        </w:rPr>
        <w:t>43.672.345-1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BF5511">
        <w:rPr>
          <w:rFonts w:ascii="Century Gothic" w:hAnsi="Century Gothic" w:cs="Arial"/>
          <w:color w:val="000000" w:themeColor="text1"/>
          <w:sz w:val="22"/>
          <w:szCs w:val="22"/>
        </w:rPr>
        <w:t>224.538.668-00</w:t>
      </w:r>
      <w:r>
        <w:rPr>
          <w:rFonts w:ascii="Century Gothic" w:hAnsi="Century Gothic" w:cs="Arial"/>
          <w:sz w:val="22"/>
          <w:szCs w:val="22"/>
        </w:rPr>
        <w:t>, aprovad</w:t>
      </w:r>
      <w:r w:rsidR="005D3E5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BF5511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5D3E5D">
        <w:rPr>
          <w:rFonts w:ascii="Century Gothic" w:hAnsi="Century Gothic" w:cs="Arial"/>
          <w:sz w:val="22"/>
          <w:szCs w:val="22"/>
        </w:rPr>
        <w:t>Fiscal de Posturas,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5D3E5D">
        <w:rPr>
          <w:rFonts w:ascii="Century Gothic" w:hAnsi="Century Gothic" w:cs="Arial"/>
          <w:color w:val="000000" w:themeColor="text1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6C0F08D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5D3E5D">
        <w:rPr>
          <w:rFonts w:ascii="Century Gothic" w:hAnsi="Century Gothic" w:cs="Arial"/>
          <w:sz w:val="22"/>
          <w:szCs w:val="22"/>
        </w:rPr>
        <w:t xml:space="preserve"> 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D3E5D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4667F97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D3E5D">
        <w:rPr>
          <w:rFonts w:ascii="Century Gothic" w:hAnsi="Century Gothic" w:cs="Arial"/>
          <w:sz w:val="22"/>
          <w:szCs w:val="22"/>
        </w:rPr>
        <w:t xml:space="preserve">01 de </w:t>
      </w:r>
      <w:r w:rsidR="00BF5511">
        <w:rPr>
          <w:rFonts w:ascii="Century Gothic" w:hAnsi="Century Gothic" w:cs="Arial"/>
          <w:sz w:val="22"/>
          <w:szCs w:val="22"/>
        </w:rPr>
        <w:t>dezembro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0C77A944" w:rsidR="00585B59" w:rsidRPr="00CE6B3B" w:rsidRDefault="00BF5511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C4DAAB9" w14:textId="42EB0881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BF5511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F01CB0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F5511">
      <w:rPr>
        <w:rFonts w:ascii="Century Gothic" w:hAnsi="Century Gothic" w:cs="Arial"/>
        <w:b/>
        <w:sz w:val="22"/>
        <w:szCs w:val="22"/>
        <w:u w:val="single"/>
      </w:rPr>
      <w:t>942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D3E5D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BF5511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D3E5D"/>
    <w:rsid w:val="005F1D84"/>
    <w:rsid w:val="005F1F82"/>
    <w:rsid w:val="00600A03"/>
    <w:rsid w:val="00601977"/>
    <w:rsid w:val="00603E24"/>
    <w:rsid w:val="00620729"/>
    <w:rsid w:val="00620AF2"/>
    <w:rsid w:val="00653396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4403F"/>
    <w:rsid w:val="008658F6"/>
    <w:rsid w:val="008945AC"/>
    <w:rsid w:val="008D1FB5"/>
    <w:rsid w:val="008D686A"/>
    <w:rsid w:val="00904D6B"/>
    <w:rsid w:val="009439AA"/>
    <w:rsid w:val="0096064F"/>
    <w:rsid w:val="00963B5B"/>
    <w:rsid w:val="009B1C37"/>
    <w:rsid w:val="00A07AE1"/>
    <w:rsid w:val="00A12C46"/>
    <w:rsid w:val="00A40FEB"/>
    <w:rsid w:val="00A45E55"/>
    <w:rsid w:val="00A719D7"/>
    <w:rsid w:val="00A72CE3"/>
    <w:rsid w:val="00AF417A"/>
    <w:rsid w:val="00AF6E02"/>
    <w:rsid w:val="00B024FA"/>
    <w:rsid w:val="00B22EC4"/>
    <w:rsid w:val="00B4061A"/>
    <w:rsid w:val="00B46077"/>
    <w:rsid w:val="00B54EAE"/>
    <w:rsid w:val="00B552FE"/>
    <w:rsid w:val="00B6299A"/>
    <w:rsid w:val="00B63B69"/>
    <w:rsid w:val="00BA5A05"/>
    <w:rsid w:val="00BC06ED"/>
    <w:rsid w:val="00BF5511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223CF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130BC"/>
    <w:rsid w:val="00F367F3"/>
    <w:rsid w:val="00F632D6"/>
    <w:rsid w:val="00F83039"/>
    <w:rsid w:val="00F87567"/>
    <w:rsid w:val="00FA5F92"/>
    <w:rsid w:val="00FB111C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0089-AD09-45E9-8642-682886DA0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185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2022-12-01T12:18:00Z</cp:lastPrinted>
  <dcterms:created xsi:type="dcterms:W3CDTF">2022-12-01T12:11:00Z</dcterms:created>
  <dcterms:modified xsi:type="dcterms:W3CDTF">2022-12-01T12:18:00Z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