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77777777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0738DCE4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>, Prefeito Municipal</w:t>
      </w:r>
      <w:r w:rsidR="0096529F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53BE73E8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ED7B8A">
        <w:rPr>
          <w:rFonts w:ascii="Century Gothic" w:hAnsi="Century Gothic" w:cs="Arial"/>
          <w:sz w:val="22"/>
          <w:szCs w:val="22"/>
        </w:rPr>
        <w:t>Flávia Maria Calderaro Costa de Moura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ED7B8A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 xml:space="preserve">em </w:t>
      </w:r>
      <w:r w:rsidR="00ED7B8A">
        <w:rPr>
          <w:rFonts w:ascii="Century Gothic" w:hAnsi="Century Gothic" w:cs="Arial"/>
          <w:sz w:val="22"/>
          <w:szCs w:val="22"/>
        </w:rPr>
        <w:t>9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ED7B8A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ED7B8A">
        <w:rPr>
          <w:rFonts w:ascii="Century Gothic" w:hAnsi="Century Gothic" w:cs="Arial"/>
          <w:sz w:val="22"/>
          <w:szCs w:val="22"/>
        </w:rPr>
        <w:t>042/2022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ED7B8A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>
        <w:rPr>
          <w:rFonts w:ascii="Century Gothic" w:hAnsi="Century Gothic" w:cs="Arial"/>
          <w:sz w:val="22"/>
          <w:szCs w:val="22"/>
        </w:rPr>
        <w:t xml:space="preserve">Enfermeiro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13.3</w:t>
      </w:r>
      <w:r w:rsidR="008E12C0">
        <w:rPr>
          <w:rFonts w:ascii="Century Gothic" w:hAnsi="Century Gothic" w:cs="Arial"/>
          <w:sz w:val="22"/>
          <w:szCs w:val="22"/>
        </w:rPr>
        <w:t>82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8E12C0">
        <w:rPr>
          <w:rFonts w:ascii="Century Gothic" w:hAnsi="Century Gothic" w:cs="Arial"/>
          <w:sz w:val="22"/>
          <w:szCs w:val="22"/>
        </w:rPr>
        <w:t>04 de janeiro de 2022</w:t>
      </w:r>
      <w:r>
        <w:rPr>
          <w:rFonts w:ascii="Century Gothic" w:hAnsi="Century Gothic" w:cs="Arial"/>
          <w:sz w:val="22"/>
          <w:szCs w:val="22"/>
        </w:rPr>
        <w:t xml:space="preserve">, 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369A186A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>
        <w:rPr>
          <w:rFonts w:ascii="Century Gothic" w:hAnsi="Century Gothic" w:cs="Arial"/>
          <w:sz w:val="22"/>
          <w:szCs w:val="22"/>
        </w:rPr>
        <w:t>0</w:t>
      </w:r>
      <w:r w:rsidR="008E12C0">
        <w:rPr>
          <w:rFonts w:ascii="Century Gothic" w:hAnsi="Century Gothic" w:cs="Arial"/>
          <w:sz w:val="22"/>
          <w:szCs w:val="22"/>
        </w:rPr>
        <w:t>8</w:t>
      </w:r>
      <w:r>
        <w:rPr>
          <w:rFonts w:ascii="Century Gothic" w:hAnsi="Century Gothic" w:cs="Arial"/>
          <w:sz w:val="22"/>
          <w:szCs w:val="22"/>
        </w:rPr>
        <w:t xml:space="preserve"> de janeiro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043A9547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</w:p>
    <w:p w14:paraId="567D6636" w14:textId="77777777" w:rsidR="005A6B5C" w:rsidRPr="00ED56A2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</w:p>
    <w:p w14:paraId="23C6FFE8" w14:textId="77777777" w:rsidR="005A6B5C" w:rsidRPr="00ED56A2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77777777" w:rsidR="005A6B5C" w:rsidRPr="0008027E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Celina Nunes Guimarães Pereira</w:t>
      </w:r>
    </w:p>
    <w:p w14:paraId="30168B99" w14:textId="77777777" w:rsidR="005A6B5C" w:rsidRPr="00ED56A2" w:rsidRDefault="005A6B5C" w:rsidP="005A6B5C">
      <w:pPr>
        <w:spacing w:line="360" w:lineRule="auto"/>
        <w:rPr>
          <w:rFonts w:ascii="Century Gothic" w:hAnsi="Century Gothic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84D48FA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8E12C0">
      <w:rPr>
        <w:rFonts w:ascii="Century Gothic" w:hAnsi="Century Gothic" w:cs="Arial"/>
        <w:b/>
        <w:sz w:val="22"/>
        <w:szCs w:val="22"/>
        <w:u w:val="single"/>
      </w:rPr>
      <w:t>414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5A6B5C">
      <w:rPr>
        <w:rFonts w:ascii="Century Gothic" w:hAnsi="Century Gothic" w:cs="Arial"/>
        <w:b/>
        <w:sz w:val="22"/>
        <w:szCs w:val="22"/>
        <w:u w:val="single"/>
      </w:rPr>
      <w:t>0</w:t>
    </w:r>
    <w:r w:rsidR="008E12C0">
      <w:rPr>
        <w:rFonts w:ascii="Century Gothic" w:hAnsi="Century Gothic" w:cs="Arial"/>
        <w:b/>
        <w:sz w:val="22"/>
        <w:szCs w:val="22"/>
        <w:u w:val="single"/>
      </w:rPr>
      <w:t>8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8E12C0">
      <w:rPr>
        <w:rFonts w:ascii="Century Gothic" w:hAnsi="Century Gothic" w:cs="Arial"/>
        <w:b/>
        <w:sz w:val="22"/>
        <w:szCs w:val="22"/>
        <w:u w:val="single"/>
      </w:rPr>
      <w:t>FEVEREIRO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C595E"/>
    <w:rsid w:val="00535A9A"/>
    <w:rsid w:val="00576382"/>
    <w:rsid w:val="005A6B5C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6657"/>
    <w:rsid w:val="007C4A68"/>
    <w:rsid w:val="007E0D6E"/>
    <w:rsid w:val="007E3A99"/>
    <w:rsid w:val="008658F6"/>
    <w:rsid w:val="008945AC"/>
    <w:rsid w:val="008E12C0"/>
    <w:rsid w:val="009439AA"/>
    <w:rsid w:val="0096529F"/>
    <w:rsid w:val="00A45E55"/>
    <w:rsid w:val="00AB7145"/>
    <w:rsid w:val="00AF6E02"/>
    <w:rsid w:val="00B22EC4"/>
    <w:rsid w:val="00B54EAE"/>
    <w:rsid w:val="00B552FE"/>
    <w:rsid w:val="00B63B69"/>
    <w:rsid w:val="00B72B08"/>
    <w:rsid w:val="00BA5A05"/>
    <w:rsid w:val="00BC06ED"/>
    <w:rsid w:val="00BE45E5"/>
    <w:rsid w:val="00C55654"/>
    <w:rsid w:val="00C704C2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D7B8A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6</TotalTime>
  <Pages>1</Pages>
  <Words>134</Words>
  <Characters>705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2022-02-08T13:57:00Z</dcterms:created>
  <dcterms:modified xsi:type="dcterms:W3CDTF">2022-02-08T14:04:00Z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