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CFCC" w14:textId="77777777" w:rsidR="005E7F1F" w:rsidRPr="00665FF3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B2B857A" w14:textId="06FFA0CF" w:rsidR="005E7F1F" w:rsidRPr="00B44737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 xml:space="preserve">, Prefeito Municipal </w:t>
      </w:r>
      <w:r w:rsidR="00353286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B44737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FAC4DEC" w14:textId="77777777" w:rsidR="005E7F1F" w:rsidRDefault="005E7F1F" w:rsidP="005E7F1F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30361DD8" w14:textId="2FAD0A3D" w:rsidR="005E7F1F" w:rsidRPr="00D52883" w:rsidRDefault="005E7F1F" w:rsidP="00D52883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353286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353286">
        <w:rPr>
          <w:rFonts w:ascii="Century Gothic" w:hAnsi="Century Gothic" w:cs="Arial"/>
          <w:sz w:val="22"/>
          <w:szCs w:val="22"/>
        </w:rPr>
        <w:t>Saulo Otávio Kato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353286" w:rsidRPr="00353286">
        <w:rPr>
          <w:rFonts w:ascii="Century Gothic" w:hAnsi="Century Gothic" w:cs="Arial"/>
          <w:sz w:val="22"/>
          <w:szCs w:val="22"/>
        </w:rPr>
        <w:t>25.090.465-2</w:t>
      </w:r>
      <w:r w:rsidR="00D52883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matrícula </w:t>
      </w:r>
      <w:r w:rsidR="00353286">
        <w:rPr>
          <w:rFonts w:ascii="Century Gothic" w:hAnsi="Century Gothic" w:cs="Arial"/>
          <w:sz w:val="22"/>
          <w:szCs w:val="22"/>
        </w:rPr>
        <w:t>2982</w:t>
      </w:r>
      <w:r w:rsidR="00D52883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353286">
        <w:rPr>
          <w:rFonts w:ascii="Century Gothic" w:hAnsi="Century Gothic" w:cs="Arial"/>
          <w:sz w:val="22"/>
          <w:szCs w:val="22"/>
        </w:rPr>
        <w:t>Vigia</w:t>
      </w:r>
      <w:r w:rsidR="0023495D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53286">
        <w:rPr>
          <w:rFonts w:ascii="Century Gothic" w:hAnsi="Century Gothic" w:cs="Arial"/>
          <w:sz w:val="22"/>
          <w:szCs w:val="22"/>
        </w:rPr>
        <w:t>30/04/2014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353286">
        <w:rPr>
          <w:rFonts w:ascii="Century Gothic" w:hAnsi="Century Gothic" w:cs="Arial"/>
          <w:sz w:val="22"/>
          <w:szCs w:val="22"/>
        </w:rPr>
        <w:t>29/04/2019</w:t>
      </w:r>
      <w:r>
        <w:rPr>
          <w:rFonts w:ascii="Century Gothic" w:hAnsi="Century Gothic" w:cs="Arial"/>
          <w:sz w:val="22"/>
          <w:szCs w:val="22"/>
        </w:rPr>
        <w:t>.</w:t>
      </w:r>
    </w:p>
    <w:p w14:paraId="2723A968" w14:textId="45BCB6C3" w:rsidR="005E7F1F" w:rsidRPr="007320E9" w:rsidRDefault="005E7F1F" w:rsidP="005E7F1F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353286">
        <w:rPr>
          <w:rFonts w:ascii="Century Gothic" w:hAnsi="Century Gothic" w:cs="Arial"/>
          <w:sz w:val="22"/>
          <w:szCs w:val="22"/>
        </w:rPr>
        <w:t>O</w:t>
      </w:r>
      <w:r w:rsidRPr="001E5A81">
        <w:rPr>
          <w:rFonts w:ascii="Century Gothic" w:hAnsi="Century Gothic" w:cs="Arial"/>
          <w:sz w:val="22"/>
          <w:szCs w:val="22"/>
        </w:rPr>
        <w:t xml:space="preserve"> servidor usufruirá </w:t>
      </w:r>
      <w:r w:rsidR="00353286">
        <w:rPr>
          <w:rFonts w:ascii="Century Gothic" w:hAnsi="Century Gothic" w:cs="Arial"/>
          <w:sz w:val="22"/>
          <w:szCs w:val="22"/>
        </w:rPr>
        <w:t>9</w:t>
      </w:r>
      <w:r w:rsidR="002A01C8">
        <w:rPr>
          <w:rFonts w:ascii="Century Gothic" w:hAnsi="Century Gothic" w:cs="Arial"/>
          <w:sz w:val="22"/>
          <w:szCs w:val="22"/>
        </w:rPr>
        <w:t>0</w:t>
      </w:r>
      <w:r>
        <w:rPr>
          <w:rFonts w:ascii="Century Gothic" w:hAnsi="Century Gothic" w:cs="Arial"/>
          <w:sz w:val="22"/>
          <w:szCs w:val="22"/>
        </w:rPr>
        <w:t xml:space="preserve"> (</w:t>
      </w:r>
      <w:r w:rsidR="00353286">
        <w:rPr>
          <w:rFonts w:ascii="Century Gothic" w:hAnsi="Century Gothic" w:cs="Arial"/>
          <w:sz w:val="22"/>
          <w:szCs w:val="22"/>
        </w:rPr>
        <w:t>noventa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E26CEA1" w14:textId="77777777" w:rsidR="005E7F1F" w:rsidRPr="001E5A81" w:rsidRDefault="005E7F1F" w:rsidP="005E7F1F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51D1B3C7" w14:textId="14EF3D09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2A01C8">
        <w:rPr>
          <w:rFonts w:ascii="Century Gothic" w:hAnsi="Century Gothic" w:cs="Arial"/>
          <w:sz w:val="22"/>
          <w:szCs w:val="22"/>
        </w:rPr>
        <w:t>0</w:t>
      </w:r>
      <w:r w:rsidR="00353286">
        <w:rPr>
          <w:rFonts w:ascii="Century Gothic" w:hAnsi="Century Gothic" w:cs="Arial"/>
          <w:sz w:val="22"/>
          <w:szCs w:val="22"/>
        </w:rPr>
        <w:t>5</w:t>
      </w:r>
      <w:r w:rsidR="002A01C8">
        <w:rPr>
          <w:rFonts w:ascii="Century Gothic" w:hAnsi="Century Gothic" w:cs="Arial"/>
          <w:sz w:val="22"/>
          <w:szCs w:val="22"/>
        </w:rPr>
        <w:t xml:space="preserve"> de março</w:t>
      </w:r>
      <w:r w:rsidR="00B21A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1762082A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52883">
      <w:t>25</w:t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58C4E6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A01C8">
      <w:rPr>
        <w:rFonts w:ascii="Century Gothic" w:hAnsi="Century Gothic" w:cs="Arial"/>
        <w:b/>
        <w:sz w:val="22"/>
        <w:szCs w:val="22"/>
        <w:u w:val="single"/>
      </w:rPr>
      <w:t>4</w:t>
    </w:r>
    <w:r w:rsidR="00302A9D">
      <w:rPr>
        <w:rFonts w:ascii="Century Gothic" w:hAnsi="Century Gothic" w:cs="Arial"/>
        <w:b/>
        <w:sz w:val="22"/>
        <w:szCs w:val="22"/>
        <w:u w:val="single"/>
      </w:rPr>
      <w:t>4</w:t>
    </w:r>
    <w:r w:rsidR="00353286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A01C8">
      <w:rPr>
        <w:rFonts w:ascii="Century Gothic" w:hAnsi="Century Gothic" w:cs="Arial"/>
        <w:b/>
        <w:sz w:val="22"/>
        <w:szCs w:val="22"/>
        <w:u w:val="single"/>
      </w:rPr>
      <w:t>0</w:t>
    </w:r>
    <w:r w:rsidR="00353286">
      <w:rPr>
        <w:rFonts w:ascii="Century Gothic" w:hAnsi="Century Gothic" w:cs="Arial"/>
        <w:b/>
        <w:sz w:val="22"/>
        <w:szCs w:val="22"/>
        <w:u w:val="single"/>
      </w:rPr>
      <w:t>5</w:t>
    </w:r>
    <w:r w:rsidR="002A01C8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3495D"/>
    <w:rsid w:val="002812CE"/>
    <w:rsid w:val="00284AAA"/>
    <w:rsid w:val="002A01C8"/>
    <w:rsid w:val="002D7F70"/>
    <w:rsid w:val="002E071E"/>
    <w:rsid w:val="002E1A5A"/>
    <w:rsid w:val="00302A9D"/>
    <w:rsid w:val="00312210"/>
    <w:rsid w:val="00353286"/>
    <w:rsid w:val="00361777"/>
    <w:rsid w:val="00361FC2"/>
    <w:rsid w:val="003632CC"/>
    <w:rsid w:val="003637CC"/>
    <w:rsid w:val="003D2C53"/>
    <w:rsid w:val="003F0821"/>
    <w:rsid w:val="003F7C02"/>
    <w:rsid w:val="004036FA"/>
    <w:rsid w:val="00413B1A"/>
    <w:rsid w:val="00462B54"/>
    <w:rsid w:val="004C595E"/>
    <w:rsid w:val="004F2879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75E1A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1629C"/>
    <w:rsid w:val="00D5117F"/>
    <w:rsid w:val="00D52883"/>
    <w:rsid w:val="00D904CD"/>
    <w:rsid w:val="00DA6A7E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17F85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140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2022-03-04T18:16:00Z</dcterms:created>
  <dcterms:modified xsi:type="dcterms:W3CDTF">2022-03-04T18:19:00Z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