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C7781C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AA33C0">
        <w:rPr>
          <w:rFonts w:ascii="Century Gothic" w:hAnsi="Century Gothic"/>
          <w:sz w:val="22"/>
          <w:szCs w:val="22"/>
        </w:rPr>
        <w:t>Operador de Máquinas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FF15E15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73680B">
        <w:rPr>
          <w:rFonts w:ascii="Century Gothic" w:hAnsi="Century Gothic" w:cs="Arial"/>
          <w:sz w:val="22"/>
          <w:szCs w:val="22"/>
        </w:rPr>
        <w:t>Amauri da Silva Machado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73680B">
        <w:rPr>
          <w:rFonts w:ascii="Century Gothic" w:hAnsi="Century Gothic" w:cs="Arial"/>
          <w:sz w:val="22"/>
          <w:szCs w:val="22"/>
        </w:rPr>
        <w:t>43.334.353-9</w:t>
      </w:r>
      <w:r w:rsidR="00AA33C0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73680B">
        <w:rPr>
          <w:rFonts w:ascii="Century Gothic" w:hAnsi="Century Gothic" w:cs="Arial"/>
          <w:sz w:val="22"/>
          <w:szCs w:val="22"/>
        </w:rPr>
        <w:t>308.452.448-33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A33C0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73680B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AA33C0">
        <w:rPr>
          <w:rFonts w:ascii="Century Gothic" w:hAnsi="Century Gothic" w:cs="Arial"/>
          <w:sz w:val="22"/>
          <w:szCs w:val="22"/>
        </w:rPr>
        <w:t>Operador de Máquinas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76174BC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AA33C0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AA33C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76DF2A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240E2">
        <w:rPr>
          <w:rFonts w:ascii="Century Gothic" w:hAnsi="Century Gothic" w:cs="Arial"/>
          <w:sz w:val="22"/>
          <w:szCs w:val="22"/>
        </w:rPr>
        <w:t>09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FD3AD0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240E2">
      <w:rPr>
        <w:rFonts w:ascii="Century Gothic" w:hAnsi="Century Gothic" w:cs="Arial"/>
        <w:b/>
        <w:sz w:val="22"/>
        <w:szCs w:val="22"/>
        <w:u w:val="single"/>
      </w:rPr>
      <w:t>54</w:t>
    </w:r>
    <w:r w:rsidR="0073680B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240E2">
      <w:rPr>
        <w:rFonts w:ascii="Century Gothic" w:hAnsi="Century Gothic" w:cs="Arial"/>
        <w:b/>
        <w:sz w:val="22"/>
        <w:szCs w:val="22"/>
        <w:u w:val="single"/>
      </w:rPr>
      <w:t>09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66501622">
    <w:abstractNumId w:val="9"/>
  </w:num>
  <w:num w:numId="2" w16cid:durableId="645740349">
    <w:abstractNumId w:val="7"/>
  </w:num>
  <w:num w:numId="3" w16cid:durableId="608440241">
    <w:abstractNumId w:val="6"/>
  </w:num>
  <w:num w:numId="4" w16cid:durableId="1743481731">
    <w:abstractNumId w:val="5"/>
  </w:num>
  <w:num w:numId="5" w16cid:durableId="1652521844">
    <w:abstractNumId w:val="4"/>
  </w:num>
  <w:num w:numId="6" w16cid:durableId="71514677">
    <w:abstractNumId w:val="8"/>
  </w:num>
  <w:num w:numId="7" w16cid:durableId="1862473650">
    <w:abstractNumId w:val="3"/>
  </w:num>
  <w:num w:numId="8" w16cid:durableId="2037391583">
    <w:abstractNumId w:val="2"/>
  </w:num>
  <w:num w:numId="9" w16cid:durableId="2051030789">
    <w:abstractNumId w:val="1"/>
  </w:num>
  <w:num w:numId="10" w16cid:durableId="171802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0E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3680B"/>
    <w:rsid w:val="00783C39"/>
    <w:rsid w:val="00786657"/>
    <w:rsid w:val="00795223"/>
    <w:rsid w:val="007C4A68"/>
    <w:rsid w:val="007E0D6E"/>
    <w:rsid w:val="007E3A99"/>
    <w:rsid w:val="008658F6"/>
    <w:rsid w:val="008945AC"/>
    <w:rsid w:val="008E1301"/>
    <w:rsid w:val="008F7883"/>
    <w:rsid w:val="009439AA"/>
    <w:rsid w:val="00974652"/>
    <w:rsid w:val="00A07AE1"/>
    <w:rsid w:val="00A45E55"/>
    <w:rsid w:val="00AA33C0"/>
    <w:rsid w:val="00AF6E02"/>
    <w:rsid w:val="00B22EC4"/>
    <w:rsid w:val="00B54EAE"/>
    <w:rsid w:val="00B552FE"/>
    <w:rsid w:val="00B63B69"/>
    <w:rsid w:val="00BA5A05"/>
    <w:rsid w:val="00BC06ED"/>
    <w:rsid w:val="00C039AF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184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2022-05-09T18:37:00Z</dcterms:created>
  <dcterms:modified xsi:type="dcterms:W3CDTF">2022-05-09T18:37:00Z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