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3FE593B6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3C4845">
        <w:rPr>
          <w:rFonts w:ascii="Century Gothic" w:hAnsi="Century Gothic" w:cs="Arial"/>
          <w:sz w:val="22"/>
          <w:szCs w:val="22"/>
        </w:rPr>
        <w:t>Lucas Monteiro da Silva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3C4845">
        <w:rPr>
          <w:rFonts w:ascii="Century Gothic" w:hAnsi="Century Gothic" w:cs="Arial"/>
          <w:sz w:val="22"/>
          <w:szCs w:val="22"/>
        </w:rPr>
        <w:t>39.265.596-2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3C4845">
        <w:rPr>
          <w:rFonts w:ascii="Century Gothic" w:hAnsi="Century Gothic" w:cs="Arial"/>
          <w:sz w:val="22"/>
          <w:szCs w:val="22"/>
        </w:rPr>
        <w:t>447.596.868-27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D3D79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260D6">
        <w:rPr>
          <w:rFonts w:ascii="Century Gothic" w:hAnsi="Century Gothic" w:cs="Arial"/>
          <w:sz w:val="22"/>
          <w:szCs w:val="22"/>
        </w:rPr>
        <w:t>2</w:t>
      </w:r>
      <w:r w:rsidR="003C4845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5D83BBC6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3C4845">
        <w:rPr>
          <w:rFonts w:ascii="Century Gothic" w:hAnsi="Century Gothic" w:cs="Arial"/>
          <w:sz w:val="22"/>
          <w:szCs w:val="22"/>
        </w:rPr>
        <w:t>O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3C484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510126C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B0A8B">
        <w:rPr>
          <w:rFonts w:ascii="Century Gothic" w:hAnsi="Century Gothic" w:cs="Arial"/>
          <w:sz w:val="22"/>
          <w:szCs w:val="22"/>
        </w:rPr>
        <w:t>28 de ju</w:t>
      </w:r>
      <w:r w:rsidR="00F16C9C">
        <w:rPr>
          <w:rFonts w:ascii="Century Gothic" w:hAnsi="Century Gothic" w:cs="Arial"/>
          <w:sz w:val="22"/>
          <w:szCs w:val="22"/>
        </w:rPr>
        <w:t>l</w:t>
      </w:r>
      <w:r w:rsidR="001B0A8B">
        <w:rPr>
          <w:rFonts w:ascii="Century Gothic" w:hAnsi="Century Gothic" w:cs="Arial"/>
          <w:sz w:val="22"/>
          <w:szCs w:val="22"/>
        </w:rPr>
        <w:t>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434DD2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1B76">
      <w:rPr>
        <w:rFonts w:ascii="Century Gothic" w:hAnsi="Century Gothic" w:cs="Arial"/>
        <w:b/>
        <w:sz w:val="22"/>
        <w:szCs w:val="22"/>
        <w:u w:val="single"/>
      </w:rPr>
      <w:t>6</w:t>
    </w:r>
    <w:r w:rsidR="00F16C9C">
      <w:rPr>
        <w:rFonts w:ascii="Century Gothic" w:hAnsi="Century Gothic" w:cs="Arial"/>
        <w:b/>
        <w:sz w:val="22"/>
        <w:szCs w:val="22"/>
        <w:u w:val="single"/>
      </w:rPr>
      <w:t>7</w:t>
    </w:r>
    <w:r w:rsidR="003C4845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61B76">
      <w:rPr>
        <w:rFonts w:ascii="Century Gothic" w:hAnsi="Century Gothic" w:cs="Arial"/>
        <w:b/>
        <w:sz w:val="22"/>
        <w:szCs w:val="22"/>
        <w:u w:val="single"/>
      </w:rPr>
      <w:t>28 DE JU</w:t>
    </w:r>
    <w:r w:rsidR="00F16C9C">
      <w:rPr>
        <w:rFonts w:ascii="Century Gothic" w:hAnsi="Century Gothic" w:cs="Arial"/>
        <w:b/>
        <w:sz w:val="22"/>
        <w:szCs w:val="22"/>
        <w:u w:val="single"/>
      </w:rPr>
      <w:t>L</w:t>
    </w:r>
    <w:r w:rsidR="00661B76">
      <w:rPr>
        <w:rFonts w:ascii="Century Gothic" w:hAnsi="Century Gothic" w:cs="Arial"/>
        <w:b/>
        <w:sz w:val="22"/>
        <w:szCs w:val="22"/>
        <w:u w:val="single"/>
      </w:rPr>
      <w:t>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C4845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D3D79"/>
    <w:rsid w:val="005F1D84"/>
    <w:rsid w:val="005F1F82"/>
    <w:rsid w:val="00601977"/>
    <w:rsid w:val="00603E24"/>
    <w:rsid w:val="00620729"/>
    <w:rsid w:val="00620AF2"/>
    <w:rsid w:val="006220B0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F25A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E2CAB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189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2022-07-28T10:58:00Z</dcterms:created>
  <dcterms:modified xsi:type="dcterms:W3CDTF">2022-07-28T11:00:00Z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