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5CEE3990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C97711">
        <w:rPr>
          <w:rFonts w:ascii="Century Gothic" w:hAnsi="Century Gothic"/>
          <w:sz w:val="22"/>
          <w:szCs w:val="22"/>
        </w:rPr>
        <w:t>Técnico em Informática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C3579DC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6E9D9EB1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727D6D">
        <w:rPr>
          <w:rFonts w:ascii="Century Gothic" w:hAnsi="Century Gothic" w:cs="Arial"/>
          <w:sz w:val="22"/>
          <w:szCs w:val="22"/>
        </w:rPr>
        <w:t>Maicon Lucio de Jesus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727D6D">
        <w:rPr>
          <w:rFonts w:ascii="Century Gothic" w:hAnsi="Century Gothic" w:cs="Arial"/>
          <w:sz w:val="22"/>
          <w:szCs w:val="22"/>
        </w:rPr>
        <w:t>56.083.591-7</w:t>
      </w:r>
      <w:r w:rsidR="00BD23CA">
        <w:rPr>
          <w:rFonts w:ascii="Century Gothic" w:hAnsi="Century Gothic" w:cs="Arial"/>
          <w:sz w:val="22"/>
          <w:szCs w:val="22"/>
        </w:rPr>
        <w:t>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727D6D">
        <w:rPr>
          <w:rFonts w:ascii="Century Gothic" w:hAnsi="Century Gothic" w:cs="Arial"/>
          <w:sz w:val="22"/>
          <w:szCs w:val="22"/>
        </w:rPr>
        <w:t>551.213.450-7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472B08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727D6D">
        <w:rPr>
          <w:rFonts w:ascii="Century Gothic" w:hAnsi="Century Gothic" w:cs="Arial"/>
          <w:sz w:val="22"/>
          <w:szCs w:val="22"/>
        </w:rPr>
        <w:t>4</w:t>
      </w:r>
      <w:r w:rsidR="00817505"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C97711">
        <w:rPr>
          <w:rFonts w:ascii="Century Gothic" w:hAnsi="Century Gothic" w:cs="Arial"/>
          <w:sz w:val="22"/>
          <w:szCs w:val="22"/>
        </w:rPr>
        <w:t>Técnico em Informática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219F97AA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472B08">
        <w:rPr>
          <w:rFonts w:ascii="Century Gothic" w:hAnsi="Century Gothic" w:cs="Arial"/>
          <w:sz w:val="22"/>
          <w:szCs w:val="22"/>
        </w:rPr>
        <w:t>O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472B08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78E1F232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BD23CA">
        <w:rPr>
          <w:rFonts w:ascii="Century Gothic" w:hAnsi="Century Gothic" w:cs="Arial"/>
          <w:sz w:val="22"/>
          <w:szCs w:val="22"/>
        </w:rPr>
        <w:t xml:space="preserve">12 de </w:t>
      </w:r>
      <w:r w:rsidR="00727D6D">
        <w:rPr>
          <w:rFonts w:ascii="Century Gothic" w:hAnsi="Century Gothic" w:cs="Arial"/>
          <w:sz w:val="22"/>
          <w:szCs w:val="22"/>
        </w:rPr>
        <w:t>agosto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56C97AB4" w:rsidR="005C2D39" w:rsidRDefault="00A6323F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A6323F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455EE730" w:rsidR="005C2D39" w:rsidRDefault="00A6323F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00F02F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27D6D">
      <w:rPr>
        <w:rFonts w:ascii="Century Gothic" w:hAnsi="Century Gothic" w:cs="Arial"/>
        <w:b/>
        <w:sz w:val="22"/>
        <w:szCs w:val="22"/>
        <w:u w:val="single"/>
      </w:rPr>
      <w:t>712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3CA">
      <w:rPr>
        <w:rFonts w:ascii="Century Gothic" w:hAnsi="Century Gothic" w:cs="Arial"/>
        <w:b/>
        <w:sz w:val="22"/>
        <w:szCs w:val="22"/>
        <w:u w:val="single"/>
      </w:rPr>
      <w:t xml:space="preserve">12 DE </w:t>
    </w:r>
    <w:r w:rsidR="00727D6D">
      <w:rPr>
        <w:rFonts w:ascii="Century Gothic" w:hAnsi="Century Gothic" w:cs="Arial"/>
        <w:b/>
        <w:sz w:val="22"/>
        <w:szCs w:val="22"/>
        <w:u w:val="single"/>
      </w:rPr>
      <w:t>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524519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27D6D"/>
    <w:rsid w:val="00741E5D"/>
    <w:rsid w:val="00783C39"/>
    <w:rsid w:val="00786657"/>
    <w:rsid w:val="007C4A68"/>
    <w:rsid w:val="007E0D6E"/>
    <w:rsid w:val="007E3A99"/>
    <w:rsid w:val="00817505"/>
    <w:rsid w:val="008658F6"/>
    <w:rsid w:val="008945AC"/>
    <w:rsid w:val="009439AA"/>
    <w:rsid w:val="00974652"/>
    <w:rsid w:val="00993D02"/>
    <w:rsid w:val="00A07AE1"/>
    <w:rsid w:val="00A45E55"/>
    <w:rsid w:val="00A6323F"/>
    <w:rsid w:val="00AF6E02"/>
    <w:rsid w:val="00B165FE"/>
    <w:rsid w:val="00B22EC4"/>
    <w:rsid w:val="00B247A3"/>
    <w:rsid w:val="00B443FD"/>
    <w:rsid w:val="00B45916"/>
    <w:rsid w:val="00B54EAE"/>
    <w:rsid w:val="00B552FE"/>
    <w:rsid w:val="00B63B69"/>
    <w:rsid w:val="00BA5A05"/>
    <w:rsid w:val="00BB3621"/>
    <w:rsid w:val="00BC06ED"/>
    <w:rsid w:val="00BD23CA"/>
    <w:rsid w:val="00C12FC4"/>
    <w:rsid w:val="00C55654"/>
    <w:rsid w:val="00C704C2"/>
    <w:rsid w:val="00C91A18"/>
    <w:rsid w:val="00C97711"/>
    <w:rsid w:val="00CE2CAB"/>
    <w:rsid w:val="00D904CD"/>
    <w:rsid w:val="00DC68FA"/>
    <w:rsid w:val="00DE3E34"/>
    <w:rsid w:val="00E041D6"/>
    <w:rsid w:val="00E32718"/>
    <w:rsid w:val="00E71405"/>
    <w:rsid w:val="00E802A8"/>
    <w:rsid w:val="00E8130C"/>
    <w:rsid w:val="00E945F0"/>
    <w:rsid w:val="00EC6DCF"/>
    <w:rsid w:val="00EE270A"/>
    <w:rsid w:val="00F003E9"/>
    <w:rsid w:val="00F31227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187</Words>
  <Characters>903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2022-08-12T13:36:00Z</dcterms:created>
  <dcterms:modified xsi:type="dcterms:W3CDTF">2022-08-12T13:37:00Z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