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06320040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011D5E">
        <w:rPr>
          <w:rFonts w:ascii="Century Gothic" w:hAnsi="Century Gothic" w:cs="Arial"/>
          <w:sz w:val="22"/>
          <w:szCs w:val="22"/>
        </w:rPr>
        <w:t>10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256837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4D1714">
        <w:rPr>
          <w:rFonts w:ascii="Century Gothic" w:hAnsi="Century Gothic" w:cs="Arial"/>
          <w:sz w:val="22"/>
          <w:szCs w:val="22"/>
        </w:rPr>
        <w:t>Luana Cristina Santos Faria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4D1714">
        <w:rPr>
          <w:rFonts w:ascii="Century Gothic" w:hAnsi="Century Gothic" w:cs="Arial"/>
          <w:sz w:val="22"/>
          <w:szCs w:val="22"/>
        </w:rPr>
        <w:t>3353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4D1714">
        <w:rPr>
          <w:rFonts w:ascii="Century Gothic" w:hAnsi="Century Gothic" w:cs="Arial"/>
          <w:sz w:val="22"/>
          <w:szCs w:val="22"/>
        </w:rPr>
        <w:t>Fiscal Tributário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4D1714">
        <w:rPr>
          <w:rFonts w:ascii="Century Gothic" w:hAnsi="Century Gothic" w:cs="Arial"/>
          <w:sz w:val="22"/>
          <w:szCs w:val="22"/>
        </w:rPr>
        <w:t>17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0589B78A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 xml:space="preserve">a </w:t>
      </w:r>
      <w:r w:rsidR="004D1714">
        <w:rPr>
          <w:rFonts w:ascii="Century Gothic" w:hAnsi="Century Gothic" w:cs="Arial"/>
          <w:sz w:val="22"/>
          <w:szCs w:val="22"/>
        </w:rPr>
        <w:t>17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53A5A1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56837">
        <w:rPr>
          <w:rFonts w:ascii="Century Gothic" w:hAnsi="Century Gothic" w:cs="Arial"/>
          <w:sz w:val="22"/>
          <w:szCs w:val="22"/>
        </w:rPr>
        <w:t>22 de setembro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61B6F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56837">
      <w:rPr>
        <w:rFonts w:ascii="Century Gothic" w:hAnsi="Century Gothic" w:cs="Arial"/>
        <w:b/>
        <w:sz w:val="22"/>
        <w:szCs w:val="22"/>
        <w:u w:val="single"/>
      </w:rPr>
      <w:t>8</w:t>
    </w:r>
    <w:r w:rsidR="00011D5E">
      <w:rPr>
        <w:rFonts w:ascii="Century Gothic" w:hAnsi="Century Gothic" w:cs="Arial"/>
        <w:b/>
        <w:sz w:val="22"/>
        <w:szCs w:val="22"/>
        <w:u w:val="single"/>
      </w:rPr>
      <w:t>1</w:t>
    </w:r>
    <w:r w:rsidR="004D1714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56837">
      <w:rPr>
        <w:rFonts w:ascii="Century Gothic" w:hAnsi="Century Gothic" w:cs="Arial"/>
        <w:b/>
        <w:sz w:val="22"/>
        <w:szCs w:val="22"/>
        <w:u w:val="single"/>
      </w:rPr>
      <w:t>22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1D5E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127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2022-09-22T18:56:00Z</cp:lastPrinted>
  <dcterms:created xsi:type="dcterms:W3CDTF">2022-09-22T18:56:00Z</dcterms:created>
  <dcterms:modified xsi:type="dcterms:W3CDTF">2022-09-22T18:57:00Z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