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2F8E983E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7F3D62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3B18C078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4345C04B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7F3D62">
        <w:rPr>
          <w:rFonts w:ascii="Century Gothic" w:hAnsi="Century Gothic" w:cs="Arial"/>
          <w:sz w:val="22"/>
          <w:szCs w:val="22"/>
        </w:rPr>
        <w:t>Denise de Bortoli Ribeiro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7F3D62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7F3D62">
        <w:rPr>
          <w:rFonts w:ascii="Century Gothic" w:hAnsi="Century Gothic" w:cs="Arial"/>
          <w:sz w:val="22"/>
          <w:szCs w:val="22"/>
        </w:rPr>
        <w:t>1</w:t>
      </w:r>
      <w:r w:rsidRPr="00633379">
        <w:rPr>
          <w:rFonts w:ascii="Century Gothic" w:hAnsi="Century Gothic" w:cs="Arial"/>
          <w:sz w:val="22"/>
          <w:szCs w:val="22"/>
        </w:rPr>
        <w:t>º lugar</w:t>
      </w:r>
      <w:r w:rsidR="0032348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7F3D62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pela Edital de Convocação n.º </w:t>
      </w:r>
      <w:r w:rsidR="005B65A0">
        <w:rPr>
          <w:rFonts w:ascii="Century Gothic" w:hAnsi="Century Gothic" w:cs="Arial"/>
          <w:sz w:val="22"/>
          <w:szCs w:val="22"/>
        </w:rPr>
        <w:t>1</w:t>
      </w:r>
      <w:r w:rsidR="007F3D62">
        <w:rPr>
          <w:rFonts w:ascii="Century Gothic" w:hAnsi="Century Gothic" w:cs="Arial"/>
          <w:sz w:val="22"/>
          <w:szCs w:val="22"/>
        </w:rPr>
        <w:t>14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7F3D62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7F3D62">
        <w:rPr>
          <w:rFonts w:ascii="Century Gothic" w:hAnsi="Century Gothic" w:cs="Arial"/>
          <w:sz w:val="22"/>
          <w:szCs w:val="22"/>
        </w:rPr>
        <w:t xml:space="preserve">Engenheiro Civil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7F3D62">
        <w:rPr>
          <w:rFonts w:ascii="Century Gothic" w:hAnsi="Century Gothic" w:cs="Arial"/>
          <w:sz w:val="22"/>
          <w:szCs w:val="22"/>
        </w:rPr>
        <w:t>765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7F3D62">
        <w:rPr>
          <w:rFonts w:ascii="Century Gothic" w:hAnsi="Century Gothic" w:cs="Arial"/>
          <w:sz w:val="22"/>
          <w:szCs w:val="22"/>
        </w:rPr>
        <w:t>09 de setembro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17483276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E77F6">
        <w:rPr>
          <w:rFonts w:ascii="Century Gothic" w:hAnsi="Century Gothic" w:cs="Arial"/>
          <w:sz w:val="22"/>
          <w:szCs w:val="22"/>
        </w:rPr>
        <w:t>0</w:t>
      </w:r>
      <w:r w:rsidR="007F3D62">
        <w:rPr>
          <w:rFonts w:ascii="Century Gothic" w:hAnsi="Century Gothic" w:cs="Arial"/>
          <w:sz w:val="22"/>
          <w:szCs w:val="22"/>
        </w:rPr>
        <w:t>9</w:t>
      </w:r>
      <w:r w:rsidR="009E77F6">
        <w:rPr>
          <w:rFonts w:ascii="Century Gothic" w:hAnsi="Century Gothic" w:cs="Arial"/>
          <w:sz w:val="22"/>
          <w:szCs w:val="22"/>
        </w:rPr>
        <w:t xml:space="preserve"> de </w:t>
      </w:r>
      <w:r w:rsidR="00E10CCC">
        <w:rPr>
          <w:rFonts w:ascii="Century Gothic" w:hAnsi="Century Gothic" w:cs="Arial"/>
          <w:sz w:val="22"/>
          <w:szCs w:val="22"/>
        </w:rPr>
        <w:t>novembro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B616ECE" w:rsidR="001724AF" w:rsidRDefault="00873EEA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73EE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7919DC6C" w14:textId="55741B2B" w:rsidR="001724AF" w:rsidRPr="00CE6B3B" w:rsidRDefault="00873EEA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930C8A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10CCC">
      <w:rPr>
        <w:rFonts w:ascii="Century Gothic" w:hAnsi="Century Gothic" w:cs="Arial"/>
        <w:b/>
        <w:sz w:val="22"/>
        <w:szCs w:val="22"/>
        <w:u w:val="single"/>
      </w:rPr>
      <w:t>9</w:t>
    </w:r>
    <w:r w:rsidR="007F3D62">
      <w:rPr>
        <w:rFonts w:ascii="Century Gothic" w:hAnsi="Century Gothic" w:cs="Arial"/>
        <w:b/>
        <w:sz w:val="22"/>
        <w:szCs w:val="22"/>
        <w:u w:val="single"/>
      </w:rPr>
      <w:t>10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E77F6">
      <w:rPr>
        <w:rFonts w:ascii="Century Gothic" w:hAnsi="Century Gothic" w:cs="Arial"/>
        <w:b/>
        <w:sz w:val="22"/>
        <w:szCs w:val="22"/>
        <w:u w:val="single"/>
      </w:rPr>
      <w:t>0</w:t>
    </w:r>
    <w:r w:rsidR="007F3D62">
      <w:rPr>
        <w:rFonts w:ascii="Century Gothic" w:hAnsi="Century Gothic" w:cs="Arial"/>
        <w:b/>
        <w:sz w:val="22"/>
        <w:szCs w:val="22"/>
        <w:u w:val="single"/>
      </w:rPr>
      <w:t>9</w:t>
    </w:r>
    <w:r w:rsidR="009E77F6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E10CCC">
      <w:rPr>
        <w:rFonts w:ascii="Century Gothic" w:hAnsi="Century Gothic" w:cs="Arial"/>
        <w:b/>
        <w:sz w:val="22"/>
        <w:szCs w:val="22"/>
        <w:u w:val="single"/>
      </w:rPr>
      <w:t>NOVEMBRO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2348E"/>
    <w:rsid w:val="00352E26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9491A"/>
    <w:rsid w:val="004C595E"/>
    <w:rsid w:val="00535A9A"/>
    <w:rsid w:val="00576382"/>
    <w:rsid w:val="005B65A0"/>
    <w:rsid w:val="005F1D84"/>
    <w:rsid w:val="005F1F82"/>
    <w:rsid w:val="00601977"/>
    <w:rsid w:val="00620729"/>
    <w:rsid w:val="00620AF2"/>
    <w:rsid w:val="006322FD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7F3D62"/>
    <w:rsid w:val="008244D1"/>
    <w:rsid w:val="00865032"/>
    <w:rsid w:val="008658F6"/>
    <w:rsid w:val="00873EEA"/>
    <w:rsid w:val="0088652F"/>
    <w:rsid w:val="008945AC"/>
    <w:rsid w:val="008E18A5"/>
    <w:rsid w:val="0093562F"/>
    <w:rsid w:val="009439AA"/>
    <w:rsid w:val="00976945"/>
    <w:rsid w:val="009A2766"/>
    <w:rsid w:val="009E77F6"/>
    <w:rsid w:val="00A45E55"/>
    <w:rsid w:val="00A7038F"/>
    <w:rsid w:val="00AC4853"/>
    <w:rsid w:val="00AD3495"/>
    <w:rsid w:val="00AF3F18"/>
    <w:rsid w:val="00AF5D05"/>
    <w:rsid w:val="00AF6E02"/>
    <w:rsid w:val="00B22EC4"/>
    <w:rsid w:val="00B54EAE"/>
    <w:rsid w:val="00B552FE"/>
    <w:rsid w:val="00B554CF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5190"/>
    <w:rsid w:val="00CE2CAB"/>
    <w:rsid w:val="00D116A2"/>
    <w:rsid w:val="00D44516"/>
    <w:rsid w:val="00D751D8"/>
    <w:rsid w:val="00D904CD"/>
    <w:rsid w:val="00DC68FA"/>
    <w:rsid w:val="00DE3E34"/>
    <w:rsid w:val="00E041D6"/>
    <w:rsid w:val="00E10CCC"/>
    <w:rsid w:val="00E12965"/>
    <w:rsid w:val="00E24722"/>
    <w:rsid w:val="00E32718"/>
    <w:rsid w:val="00E54A08"/>
    <w:rsid w:val="00E71405"/>
    <w:rsid w:val="00E71823"/>
    <w:rsid w:val="00E802A8"/>
    <w:rsid w:val="00E945F0"/>
    <w:rsid w:val="00EE270A"/>
    <w:rsid w:val="00F83039"/>
    <w:rsid w:val="00F87567"/>
    <w:rsid w:val="00FA5F92"/>
    <w:rsid w:val="00FA6086"/>
    <w:rsid w:val="00FB2D28"/>
    <w:rsid w:val="00FD2F7E"/>
    <w:rsid w:val="00FD7B50"/>
    <w:rsid w:val="00FE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2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123</Words>
  <Characters>642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2022-10-03T14:05:00Z</cp:lastPrinted>
  <dcterms:created xsi:type="dcterms:W3CDTF">2022-11-09T10:44:00Z</dcterms:created>
  <dcterms:modified xsi:type="dcterms:W3CDTF">2022-11-09T10:44:00Z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