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77F821A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61A5E0E" w:rsidR="005A6B5C" w:rsidRDefault="00B9465B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971DDF" w14:textId="0E5B6E31" w:rsidR="002E270C" w:rsidRDefault="002E270C" w:rsidP="002E270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Fernando Rosário</w:t>
      </w:r>
      <w:r>
        <w:rPr>
          <w:rFonts w:ascii="Century Gothic" w:hAnsi="Century Gothic" w:cs="Arial"/>
          <w:sz w:val="22"/>
          <w:szCs w:val="22"/>
        </w:rPr>
        <w:t>, convocad</w:t>
      </w:r>
      <w:r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Auxiliar de Apoio Administrativo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22 de novembro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558DB3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E270C">
        <w:rPr>
          <w:rFonts w:ascii="Century Gothic" w:hAnsi="Century Gothic" w:cs="Arial"/>
          <w:sz w:val="22"/>
          <w:szCs w:val="22"/>
        </w:rPr>
        <w:t>Fernando Rosário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13A33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E270C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1561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2E270C">
        <w:rPr>
          <w:rFonts w:ascii="Century Gothic" w:hAnsi="Century Gothic" w:cs="Arial"/>
          <w:sz w:val="22"/>
          <w:szCs w:val="22"/>
        </w:rPr>
        <w:t>140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561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2E270C">
        <w:rPr>
          <w:rFonts w:ascii="Century Gothic" w:hAnsi="Century Gothic" w:cs="Arial"/>
          <w:sz w:val="22"/>
          <w:szCs w:val="22"/>
        </w:rPr>
        <w:t>Auxiliar de Apoio Administrativo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2E270C">
        <w:rPr>
          <w:rFonts w:ascii="Century Gothic" w:hAnsi="Century Gothic" w:cs="Arial"/>
          <w:sz w:val="22"/>
          <w:szCs w:val="22"/>
        </w:rPr>
        <w:t>929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E270C">
        <w:rPr>
          <w:rFonts w:ascii="Century Gothic" w:hAnsi="Century Gothic" w:cs="Arial"/>
          <w:sz w:val="22"/>
          <w:szCs w:val="22"/>
        </w:rPr>
        <w:t xml:space="preserve">22 </w:t>
      </w:r>
      <w:bookmarkStart w:id="0" w:name="_GoBack"/>
      <w:bookmarkEnd w:id="0"/>
      <w:r w:rsidR="0041561F">
        <w:rPr>
          <w:rFonts w:ascii="Century Gothic" w:hAnsi="Century Gothic" w:cs="Arial"/>
          <w:sz w:val="22"/>
          <w:szCs w:val="22"/>
        </w:rPr>
        <w:t>de novembro</w:t>
      </w:r>
      <w:r w:rsidR="00B9465B">
        <w:rPr>
          <w:rFonts w:ascii="Century Gothic" w:hAnsi="Century Gothic" w:cs="Arial"/>
          <w:sz w:val="22"/>
          <w:szCs w:val="22"/>
        </w:rPr>
        <w:t xml:space="preserve"> </w:t>
      </w:r>
      <w:r w:rsidR="008E12C0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1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1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F3C8B1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9465B">
        <w:rPr>
          <w:rFonts w:ascii="Century Gothic" w:hAnsi="Century Gothic" w:cs="Arial"/>
          <w:sz w:val="22"/>
          <w:szCs w:val="22"/>
        </w:rPr>
        <w:t>01 de 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65AA217" w:rsidR="005A6B5C" w:rsidRPr="00ED56A2" w:rsidRDefault="00B9465B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7773C82D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B9465B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6BBB2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9465B">
      <w:rPr>
        <w:rFonts w:ascii="Century Gothic" w:hAnsi="Century Gothic" w:cs="Arial"/>
        <w:b/>
        <w:sz w:val="22"/>
        <w:szCs w:val="22"/>
        <w:u w:val="single"/>
      </w:rPr>
      <w:t>9</w:t>
    </w:r>
    <w:r w:rsidR="00813A33">
      <w:rPr>
        <w:rFonts w:ascii="Century Gothic" w:hAnsi="Century Gothic" w:cs="Arial"/>
        <w:b/>
        <w:sz w:val="22"/>
        <w:szCs w:val="22"/>
        <w:u w:val="single"/>
      </w:rPr>
      <w:t>4</w:t>
    </w:r>
    <w:r w:rsidR="002E270C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9465B">
      <w:rPr>
        <w:rFonts w:ascii="Century Gothic" w:hAnsi="Century Gothic" w:cs="Arial"/>
        <w:b/>
        <w:sz w:val="22"/>
        <w:szCs w:val="22"/>
        <w:u w:val="single"/>
      </w:rPr>
      <w:t>01 DE DEZEMBRO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0681"/>
    <w:rsid w:val="000D75DD"/>
    <w:rsid w:val="000F2898"/>
    <w:rsid w:val="000F75E5"/>
    <w:rsid w:val="00114B45"/>
    <w:rsid w:val="00115663"/>
    <w:rsid w:val="001241CD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B599C"/>
    <w:rsid w:val="002D7F70"/>
    <w:rsid w:val="002E071E"/>
    <w:rsid w:val="002E1A5A"/>
    <w:rsid w:val="002E270C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1561F"/>
    <w:rsid w:val="00424E62"/>
    <w:rsid w:val="00462B54"/>
    <w:rsid w:val="004C54AA"/>
    <w:rsid w:val="004C595E"/>
    <w:rsid w:val="00535A9A"/>
    <w:rsid w:val="00556ACC"/>
    <w:rsid w:val="00573575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3A33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65B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DE7973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193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4825-7223-44D0-B7B0-01D12237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166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2022-12-01T12:07:00Z</cp:lastPrinted>
  <dcterms:created xsi:type="dcterms:W3CDTF">2022-12-01T12:07:00Z</dcterms:created>
  <dcterms:modified xsi:type="dcterms:W3CDTF">2022-12-01T12:11:00Z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