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A54110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247A3">
        <w:rPr>
          <w:rFonts w:ascii="Century Gothic" w:hAnsi="Century Gothic"/>
          <w:sz w:val="22"/>
          <w:szCs w:val="22"/>
        </w:rPr>
        <w:t>Auxiliar de Desenvolvimento Infantil - ADI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77777777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 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1B78AEA5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6601AD">
        <w:rPr>
          <w:rFonts w:ascii="Century Gothic" w:hAnsi="Century Gothic" w:cs="Arial"/>
          <w:sz w:val="22"/>
          <w:szCs w:val="22"/>
        </w:rPr>
        <w:t>Sérgio Roberto Broder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6601AD">
        <w:rPr>
          <w:rFonts w:ascii="Century Gothic" w:hAnsi="Century Gothic" w:cs="Arial"/>
          <w:sz w:val="22"/>
          <w:szCs w:val="22"/>
        </w:rPr>
        <w:t>168.966.605-0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6601AD">
        <w:rPr>
          <w:rFonts w:ascii="Century Gothic" w:hAnsi="Century Gothic" w:cs="Arial"/>
          <w:sz w:val="22"/>
          <w:szCs w:val="22"/>
        </w:rPr>
        <w:t>868.722.081-2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163097">
        <w:rPr>
          <w:rFonts w:ascii="Century Gothic" w:hAnsi="Century Gothic" w:cs="Arial"/>
          <w:sz w:val="22"/>
          <w:szCs w:val="22"/>
        </w:rPr>
        <w:t>o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6601AD">
        <w:rPr>
          <w:rFonts w:ascii="Century Gothic" w:hAnsi="Century Gothic" w:cs="Arial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B247A3">
        <w:rPr>
          <w:rFonts w:ascii="Century Gothic" w:hAnsi="Century Gothic" w:cs="Arial"/>
          <w:sz w:val="22"/>
          <w:szCs w:val="22"/>
        </w:rPr>
        <w:t>Auxiliar de Desenvolvimento Infantil - ADI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2349B050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163097">
        <w:rPr>
          <w:rFonts w:ascii="Century Gothic" w:hAnsi="Century Gothic" w:cs="Arial"/>
          <w:sz w:val="22"/>
          <w:szCs w:val="22"/>
        </w:rPr>
        <w:t>O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163097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491F8F99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2C3D4F">
        <w:rPr>
          <w:rFonts w:ascii="Century Gothic" w:hAnsi="Century Gothic" w:cs="Arial"/>
          <w:sz w:val="22"/>
          <w:szCs w:val="22"/>
        </w:rPr>
        <w:t>0</w:t>
      </w:r>
      <w:r w:rsidR="00974652">
        <w:rPr>
          <w:rFonts w:ascii="Century Gothic" w:hAnsi="Century Gothic" w:cs="Arial"/>
          <w:sz w:val="22"/>
          <w:szCs w:val="22"/>
        </w:rPr>
        <w:t>6</w:t>
      </w:r>
      <w:r w:rsidR="002C3D4F">
        <w:rPr>
          <w:rFonts w:ascii="Century Gothic" w:hAnsi="Century Gothic" w:cs="Arial"/>
          <w:sz w:val="22"/>
          <w:szCs w:val="22"/>
        </w:rPr>
        <w:t xml:space="preserve"> de janeiro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C0181B7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13.3</w:t>
    </w:r>
    <w:r w:rsidR="00163097">
      <w:rPr>
        <w:rFonts w:ascii="Century Gothic" w:hAnsi="Century Gothic" w:cs="Arial"/>
        <w:b/>
        <w:sz w:val="22"/>
        <w:szCs w:val="22"/>
        <w:u w:val="single"/>
      </w:rPr>
      <w:t>9</w:t>
    </w:r>
    <w:r w:rsidR="006601AD">
      <w:rPr>
        <w:rFonts w:ascii="Century Gothic" w:hAnsi="Century Gothic" w:cs="Arial"/>
        <w:b/>
        <w:sz w:val="22"/>
        <w:szCs w:val="22"/>
        <w:u w:val="single"/>
      </w:rPr>
      <w:t>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C91A18">
      <w:rPr>
        <w:rFonts w:ascii="Century Gothic" w:hAnsi="Century Gothic" w:cs="Arial"/>
        <w:b/>
        <w:sz w:val="22"/>
        <w:szCs w:val="22"/>
        <w:u w:val="single"/>
      </w:rPr>
      <w:t>0</w:t>
    </w:r>
    <w:r w:rsidR="004071C0">
      <w:rPr>
        <w:rFonts w:ascii="Century Gothic" w:hAnsi="Century Gothic" w:cs="Arial"/>
        <w:b/>
        <w:sz w:val="22"/>
        <w:szCs w:val="22"/>
        <w:u w:val="single"/>
      </w:rPr>
      <w:t>6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JANEIRO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63097"/>
    <w:rsid w:val="00191BA5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C595E"/>
    <w:rsid w:val="00535A9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601AD"/>
    <w:rsid w:val="006700EA"/>
    <w:rsid w:val="00673242"/>
    <w:rsid w:val="00691768"/>
    <w:rsid w:val="006A53A9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A07AE1"/>
    <w:rsid w:val="00A45E55"/>
    <w:rsid w:val="00AF6E02"/>
    <w:rsid w:val="00B22EC4"/>
    <w:rsid w:val="00B247A3"/>
    <w:rsid w:val="00B45916"/>
    <w:rsid w:val="00B54EAE"/>
    <w:rsid w:val="00B552FE"/>
    <w:rsid w:val="00B63B69"/>
    <w:rsid w:val="00BA5A05"/>
    <w:rsid w:val="00BC06ED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186</Words>
  <Characters>909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2022-01-06T14:33:00Z</dcterms:created>
  <dcterms:modified xsi:type="dcterms:W3CDTF">2022-01-06T14:34:00Z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