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B328C" w14:textId="6C7781C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AA33C0">
        <w:rPr>
          <w:rFonts w:ascii="Century Gothic" w:hAnsi="Century Gothic"/>
          <w:sz w:val="22"/>
          <w:szCs w:val="22"/>
        </w:rPr>
        <w:t>Operador de Máquinas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424D3787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795223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494A0213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0240E2">
        <w:rPr>
          <w:rFonts w:ascii="Century Gothic" w:hAnsi="Century Gothic" w:cs="Arial"/>
          <w:sz w:val="22"/>
          <w:szCs w:val="22"/>
        </w:rPr>
        <w:t>Carlos Henrique Fonseca Ribeiro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0240E2">
        <w:rPr>
          <w:rFonts w:ascii="Century Gothic" w:hAnsi="Century Gothic" w:cs="Arial"/>
          <w:sz w:val="22"/>
          <w:szCs w:val="22"/>
        </w:rPr>
        <w:t>47.860.337-X</w:t>
      </w:r>
      <w:r w:rsidR="00AA33C0">
        <w:rPr>
          <w:rFonts w:ascii="Century Gothic" w:hAnsi="Century Gothic" w:cs="Arial"/>
          <w:sz w:val="22"/>
          <w:szCs w:val="22"/>
        </w:rPr>
        <w:t>-SSP/SP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C50C58">
        <w:rPr>
          <w:rFonts w:ascii="Century Gothic" w:hAnsi="Century Gothic" w:cs="Arial"/>
          <w:sz w:val="22"/>
          <w:szCs w:val="22"/>
        </w:rPr>
        <w:t xml:space="preserve"> </w:t>
      </w:r>
      <w:r w:rsidR="000240E2">
        <w:rPr>
          <w:rFonts w:ascii="Century Gothic" w:hAnsi="Century Gothic" w:cs="Arial"/>
          <w:sz w:val="22"/>
          <w:szCs w:val="22"/>
        </w:rPr>
        <w:t>366.801.138-90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AA33C0">
        <w:rPr>
          <w:rFonts w:ascii="Century Gothic" w:hAnsi="Century Gothic" w:cs="Arial"/>
          <w:sz w:val="22"/>
          <w:szCs w:val="22"/>
        </w:rPr>
        <w:t>o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0240E2">
        <w:rPr>
          <w:rFonts w:ascii="Century Gothic" w:hAnsi="Century Gothic" w:cs="Arial"/>
          <w:sz w:val="22"/>
          <w:szCs w:val="22"/>
        </w:rPr>
        <w:t>2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AA33C0">
        <w:rPr>
          <w:rFonts w:ascii="Century Gothic" w:hAnsi="Century Gothic" w:cs="Arial"/>
          <w:sz w:val="22"/>
          <w:szCs w:val="22"/>
        </w:rPr>
        <w:t>Operador de Máquinas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676174BC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AA33C0">
        <w:rPr>
          <w:rFonts w:ascii="Century Gothic" w:hAnsi="Century Gothic" w:cs="Arial"/>
          <w:sz w:val="22"/>
          <w:szCs w:val="22"/>
        </w:rPr>
        <w:t xml:space="preserve">O </w:t>
      </w:r>
      <w:r>
        <w:rPr>
          <w:rFonts w:ascii="Century Gothic" w:hAnsi="Century Gothic" w:cs="Arial"/>
          <w:sz w:val="22"/>
          <w:szCs w:val="22"/>
        </w:rPr>
        <w:t>nomead</w:t>
      </w:r>
      <w:r w:rsidR="00AA33C0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476DF2A2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0240E2">
        <w:rPr>
          <w:rFonts w:ascii="Century Gothic" w:hAnsi="Century Gothic" w:cs="Arial"/>
          <w:sz w:val="22"/>
          <w:szCs w:val="22"/>
        </w:rPr>
        <w:t>09 de maio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5EA02AEE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19BD31D" w14:textId="11FED388" w:rsidR="006E5089" w:rsidRDefault="006E508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7805D3A2" w14:textId="77777777" w:rsidR="006E5089" w:rsidRDefault="006E508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1294D5C8" w:rsidR="00191BA5" w:rsidRPr="005C2D39" w:rsidRDefault="005C2D39" w:rsidP="006E5089">
      <w:pPr>
        <w:spacing w:line="360" w:lineRule="auto"/>
        <w:rPr>
          <w:rFonts w:eastAsiaTheme="minorEastAsia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  <w:bookmarkStart w:id="0" w:name="_GoBack"/>
      <w:bookmarkEnd w:id="0"/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71CB2B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0240E2">
      <w:rPr>
        <w:rFonts w:ascii="Century Gothic" w:hAnsi="Century Gothic" w:cs="Arial"/>
        <w:b/>
        <w:sz w:val="22"/>
        <w:szCs w:val="22"/>
        <w:u w:val="single"/>
      </w:rPr>
      <w:t>545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0240E2">
      <w:rPr>
        <w:rFonts w:ascii="Century Gothic" w:hAnsi="Century Gothic" w:cs="Arial"/>
        <w:b/>
        <w:sz w:val="22"/>
        <w:szCs w:val="22"/>
        <w:u w:val="single"/>
      </w:rPr>
      <w:t>09 DE MAIO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40E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5C5"/>
    <w:rsid w:val="00215D1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93FB7"/>
    <w:rsid w:val="004C595E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E5089"/>
    <w:rsid w:val="006F0367"/>
    <w:rsid w:val="00707F79"/>
    <w:rsid w:val="00783C39"/>
    <w:rsid w:val="00786657"/>
    <w:rsid w:val="00795223"/>
    <w:rsid w:val="007C4A68"/>
    <w:rsid w:val="007E0D6E"/>
    <w:rsid w:val="007E3A99"/>
    <w:rsid w:val="008658F6"/>
    <w:rsid w:val="008945AC"/>
    <w:rsid w:val="008E1301"/>
    <w:rsid w:val="008F7883"/>
    <w:rsid w:val="009439AA"/>
    <w:rsid w:val="00974652"/>
    <w:rsid w:val="00A07AE1"/>
    <w:rsid w:val="00A45E55"/>
    <w:rsid w:val="00AA33C0"/>
    <w:rsid w:val="00AF6E02"/>
    <w:rsid w:val="00B22EC4"/>
    <w:rsid w:val="00B54EAE"/>
    <w:rsid w:val="00B552FE"/>
    <w:rsid w:val="00B63B69"/>
    <w:rsid w:val="00BA5A05"/>
    <w:rsid w:val="00BC06ED"/>
    <w:rsid w:val="00C039AF"/>
    <w:rsid w:val="00C50C58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643A77-0234-4463-9AD6-40D915688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26</TotalTime>
  <Pages>1</Pages>
  <Words>184</Words>
  <Characters>904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Cleidson Correia Alves</cp:lastModifiedBy>
  <cp:revision>4</cp:revision>
  <cp:lastPrinted>2023-03-08T17:37:00Z</cp:lastPrinted>
  <dcterms:created xsi:type="dcterms:W3CDTF">2022-05-09T18:36:00Z</dcterms:created>
  <dcterms:modified xsi:type="dcterms:W3CDTF">2023-03-08T18:02:00Z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