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12AD157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F321C8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274127C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7B60217A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3E0D2E">
        <w:rPr>
          <w:rFonts w:ascii="Century Gothic" w:hAnsi="Century Gothic" w:cs="Arial"/>
          <w:sz w:val="22"/>
          <w:szCs w:val="22"/>
        </w:rPr>
        <w:t>Aline Kadooka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3557B0">
        <w:rPr>
          <w:rFonts w:ascii="Century Gothic" w:hAnsi="Century Gothic" w:cs="Arial"/>
          <w:sz w:val="22"/>
          <w:szCs w:val="22"/>
        </w:rPr>
        <w:t>1</w:t>
      </w:r>
      <w:r w:rsidR="003E0D2E">
        <w:rPr>
          <w:rFonts w:ascii="Century Gothic" w:hAnsi="Century Gothic" w:cs="Arial"/>
          <w:sz w:val="22"/>
          <w:szCs w:val="22"/>
        </w:rPr>
        <w:t>1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ED7B8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3E0D2E">
        <w:rPr>
          <w:rFonts w:ascii="Century Gothic" w:hAnsi="Century Gothic" w:cs="Arial"/>
          <w:sz w:val="22"/>
          <w:szCs w:val="22"/>
        </w:rPr>
        <w:t>9</w:t>
      </w:r>
      <w:r w:rsidR="003557B0">
        <w:rPr>
          <w:rFonts w:ascii="Century Gothic" w:hAnsi="Century Gothic" w:cs="Arial"/>
          <w:sz w:val="22"/>
          <w:szCs w:val="22"/>
        </w:rPr>
        <w:t>2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1C7A52">
        <w:rPr>
          <w:rFonts w:ascii="Century Gothic" w:hAnsi="Century Gothic" w:cs="Arial"/>
          <w:sz w:val="22"/>
          <w:szCs w:val="22"/>
        </w:rPr>
        <w:t>Psicóloga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3E0D2E">
        <w:rPr>
          <w:rFonts w:ascii="Century Gothic" w:hAnsi="Century Gothic" w:cs="Arial"/>
          <w:sz w:val="22"/>
          <w:szCs w:val="22"/>
        </w:rPr>
        <w:t>649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3E0D2E">
        <w:rPr>
          <w:rFonts w:ascii="Century Gothic" w:hAnsi="Century Gothic" w:cs="Arial"/>
          <w:sz w:val="22"/>
          <w:szCs w:val="22"/>
        </w:rPr>
        <w:t>12 de julho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24746750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3557B0">
        <w:rPr>
          <w:rFonts w:ascii="Century Gothic" w:hAnsi="Century Gothic" w:cs="Arial"/>
          <w:sz w:val="22"/>
          <w:szCs w:val="22"/>
        </w:rPr>
        <w:t xml:space="preserve">12 de </w:t>
      </w:r>
      <w:r w:rsidR="003E0D2E">
        <w:rPr>
          <w:rFonts w:ascii="Century Gothic" w:hAnsi="Century Gothic" w:cs="Arial"/>
          <w:sz w:val="22"/>
          <w:szCs w:val="22"/>
        </w:rPr>
        <w:t>agosto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0BC8EC36" w:rsidR="005A6B5C" w:rsidRPr="0008027E" w:rsidRDefault="003E0D2E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3E0D2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18A4A34A" w:rsidR="005A6B5C" w:rsidRPr="00ED56A2" w:rsidRDefault="003E0D2E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3DBEE5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3E0D2E">
      <w:rPr>
        <w:rFonts w:ascii="Century Gothic" w:hAnsi="Century Gothic" w:cs="Arial"/>
        <w:b/>
        <w:sz w:val="22"/>
        <w:szCs w:val="22"/>
        <w:u w:val="single"/>
      </w:rPr>
      <w:t>711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557B0">
      <w:rPr>
        <w:rFonts w:ascii="Century Gothic" w:hAnsi="Century Gothic" w:cs="Arial"/>
        <w:b/>
        <w:sz w:val="22"/>
        <w:szCs w:val="22"/>
        <w:u w:val="single"/>
      </w:rPr>
      <w:t xml:space="preserve">12 DE </w:t>
    </w:r>
    <w:r w:rsidR="003E0D2E">
      <w:rPr>
        <w:rFonts w:ascii="Century Gothic" w:hAnsi="Century Gothic" w:cs="Arial"/>
        <w:b/>
        <w:sz w:val="22"/>
        <w:szCs w:val="22"/>
        <w:u w:val="single"/>
      </w:rPr>
      <w:t>AGOSTO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40D79"/>
    <w:rsid w:val="00251101"/>
    <w:rsid w:val="002812CE"/>
    <w:rsid w:val="00284AAA"/>
    <w:rsid w:val="002D7F70"/>
    <w:rsid w:val="002E071E"/>
    <w:rsid w:val="002E1A5A"/>
    <w:rsid w:val="00312210"/>
    <w:rsid w:val="0032382D"/>
    <w:rsid w:val="003557B0"/>
    <w:rsid w:val="00361777"/>
    <w:rsid w:val="00361FC2"/>
    <w:rsid w:val="003632CC"/>
    <w:rsid w:val="003637CC"/>
    <w:rsid w:val="003E0D2E"/>
    <w:rsid w:val="003F0821"/>
    <w:rsid w:val="003F7C02"/>
    <w:rsid w:val="004036FA"/>
    <w:rsid w:val="00413B1A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0FE5"/>
    <w:rsid w:val="00AF6E02"/>
    <w:rsid w:val="00B22EC4"/>
    <w:rsid w:val="00B54EAE"/>
    <w:rsid w:val="00B552FE"/>
    <w:rsid w:val="00B63B69"/>
    <w:rsid w:val="00B72B08"/>
    <w:rsid w:val="00B94983"/>
    <w:rsid w:val="00BA5A05"/>
    <w:rsid w:val="00BC06ED"/>
    <w:rsid w:val="00BE45E5"/>
    <w:rsid w:val="00C06BA9"/>
    <w:rsid w:val="00C55654"/>
    <w:rsid w:val="00C704C2"/>
    <w:rsid w:val="00CE2CAB"/>
    <w:rsid w:val="00D020B0"/>
    <w:rsid w:val="00D338E6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0E2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133</Words>
  <Characters>685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2022-08-12T13:33:00Z</dcterms:created>
  <dcterms:modified xsi:type="dcterms:W3CDTF">2022-08-12T13:36:00Z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