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409A9DDB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62DBDC77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8265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296CA1">
        <w:rPr>
          <w:rFonts w:ascii="Century Gothic" w:hAnsi="Century Gothic" w:cs="Arial"/>
          <w:sz w:val="22"/>
          <w:szCs w:val="22"/>
        </w:rPr>
        <w:t>Rafael Zacatei Aveiro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296CA1" w:rsidRPr="00296CA1">
        <w:rPr>
          <w:rFonts w:ascii="Century Gothic" w:hAnsi="Century Gothic" w:cs="Arial"/>
          <w:sz w:val="22"/>
          <w:szCs w:val="22"/>
        </w:rPr>
        <w:t>32.326.989-8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147E80">
        <w:rPr>
          <w:rFonts w:ascii="Century Gothic" w:hAnsi="Century Gothic" w:cs="Arial"/>
          <w:sz w:val="22"/>
          <w:szCs w:val="22"/>
        </w:rPr>
        <w:t>47</w:t>
      </w:r>
      <w:r w:rsidR="00296CA1">
        <w:rPr>
          <w:rFonts w:ascii="Century Gothic" w:hAnsi="Century Gothic" w:cs="Arial"/>
          <w:sz w:val="22"/>
          <w:szCs w:val="22"/>
        </w:rPr>
        <w:t>90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296CA1">
        <w:rPr>
          <w:rFonts w:ascii="Century Gothic" w:hAnsi="Century Gothic" w:cs="Arial"/>
          <w:sz w:val="22"/>
          <w:szCs w:val="22"/>
        </w:rPr>
        <w:t>00813279806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296CA1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6F3CEA01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96CA1">
        <w:rPr>
          <w:rFonts w:ascii="Century Gothic" w:hAnsi="Century Gothic" w:cs="Arial"/>
          <w:sz w:val="22"/>
          <w:szCs w:val="22"/>
        </w:rPr>
        <w:t>14 de setembro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BC96C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8265A">
      <w:rPr>
        <w:rFonts w:ascii="Century Gothic" w:hAnsi="Century Gothic" w:cs="Arial"/>
        <w:b/>
        <w:sz w:val="22"/>
        <w:szCs w:val="22"/>
        <w:u w:val="single"/>
      </w:rPr>
      <w:t>7</w:t>
    </w:r>
    <w:r w:rsidR="00296CA1">
      <w:rPr>
        <w:rFonts w:ascii="Century Gothic" w:hAnsi="Century Gothic" w:cs="Arial"/>
        <w:b/>
        <w:sz w:val="22"/>
        <w:szCs w:val="22"/>
        <w:u w:val="single"/>
      </w:rPr>
      <w:t>7</w:t>
    </w:r>
    <w:r w:rsidR="00147E80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96CA1">
      <w:rPr>
        <w:rFonts w:ascii="Century Gothic" w:hAnsi="Century Gothic" w:cs="Arial"/>
        <w:b/>
        <w:sz w:val="22"/>
        <w:szCs w:val="22"/>
        <w:u w:val="single"/>
      </w:rPr>
      <w:t>14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96CA1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2C0B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112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2022-09-14T12:52:00Z</dcterms:created>
  <dcterms:modified xsi:type="dcterms:W3CDTF">2022-09-14T12:53:00Z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