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33DCBE55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867C73">
        <w:rPr>
          <w:rFonts w:ascii="Century Gothic" w:hAnsi="Century Gothic"/>
          <w:sz w:val="22"/>
          <w:szCs w:val="22"/>
        </w:rPr>
        <w:t>Coveiro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5039F55C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0A690E">
        <w:rPr>
          <w:rFonts w:ascii="Century Gothic" w:hAnsi="Century Gothic" w:cs="Arial"/>
          <w:sz w:val="22"/>
          <w:szCs w:val="22"/>
        </w:rPr>
        <w:t>Rafael Sanches Ferreira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0A690E">
        <w:rPr>
          <w:rFonts w:ascii="Century Gothic" w:hAnsi="Century Gothic" w:cs="Arial"/>
          <w:color w:val="000000" w:themeColor="text1"/>
          <w:sz w:val="22"/>
          <w:szCs w:val="22"/>
        </w:rPr>
        <w:t>41.500.286-2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0A690E">
        <w:rPr>
          <w:rFonts w:ascii="Century Gothic" w:hAnsi="Century Gothic" w:cs="Arial"/>
          <w:color w:val="000000" w:themeColor="text1"/>
          <w:sz w:val="22"/>
          <w:szCs w:val="22"/>
        </w:rPr>
        <w:t>420.826.608-26</w:t>
      </w:r>
      <w:r>
        <w:rPr>
          <w:rFonts w:ascii="Century Gothic" w:hAnsi="Century Gothic" w:cs="Arial"/>
          <w:sz w:val="22"/>
          <w:szCs w:val="22"/>
        </w:rPr>
        <w:t>, aprovad</w:t>
      </w:r>
      <w:r w:rsidR="00867C73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0A690E">
        <w:rPr>
          <w:rFonts w:ascii="Century Gothic" w:hAnsi="Century Gothic" w:cs="Arial"/>
          <w:sz w:val="22"/>
          <w:szCs w:val="22"/>
        </w:rPr>
        <w:t>5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867C73">
        <w:rPr>
          <w:rFonts w:ascii="Century Gothic" w:hAnsi="Century Gothic" w:cs="Arial"/>
          <w:sz w:val="22"/>
          <w:szCs w:val="22"/>
        </w:rPr>
        <w:t>Coveiro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867C73">
        <w:rPr>
          <w:rFonts w:ascii="Century Gothic" w:hAnsi="Century Gothic" w:cs="Arial"/>
          <w:color w:val="000000" w:themeColor="text1"/>
          <w:sz w:val="22"/>
          <w:szCs w:val="22"/>
        </w:rPr>
        <w:t>3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1476B1E5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 xml:space="preserve">- </w:t>
      </w:r>
      <w:r w:rsidR="00867C73">
        <w:rPr>
          <w:rFonts w:ascii="Century Gothic" w:hAnsi="Century Gothic" w:cs="Arial"/>
          <w:sz w:val="22"/>
          <w:szCs w:val="22"/>
        </w:rPr>
        <w:t>O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867C73">
        <w:rPr>
          <w:rFonts w:ascii="Century Gothic" w:hAnsi="Century Gothic" w:cs="Arial"/>
          <w:sz w:val="22"/>
          <w:szCs w:val="22"/>
        </w:rPr>
        <w:t>o</w:t>
      </w:r>
      <w:r w:rsidR="00101EF7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5000CE63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212DE4">
        <w:rPr>
          <w:rFonts w:ascii="Century Gothic" w:hAnsi="Century Gothic" w:cs="Arial"/>
          <w:sz w:val="22"/>
          <w:szCs w:val="22"/>
        </w:rPr>
        <w:t>0</w:t>
      </w:r>
      <w:r w:rsidR="00FC2993">
        <w:rPr>
          <w:rFonts w:ascii="Century Gothic" w:hAnsi="Century Gothic" w:cs="Arial"/>
          <w:sz w:val="22"/>
          <w:szCs w:val="22"/>
        </w:rPr>
        <w:t>3</w:t>
      </w:r>
      <w:r w:rsidR="00212DE4">
        <w:rPr>
          <w:rFonts w:ascii="Century Gothic" w:hAnsi="Century Gothic" w:cs="Arial"/>
          <w:sz w:val="22"/>
          <w:szCs w:val="22"/>
        </w:rPr>
        <w:t xml:space="preserve"> de </w:t>
      </w:r>
      <w:r w:rsidR="00F94CD2">
        <w:rPr>
          <w:rFonts w:ascii="Century Gothic" w:hAnsi="Century Gothic" w:cs="Arial"/>
          <w:sz w:val="22"/>
          <w:szCs w:val="22"/>
        </w:rPr>
        <w:t xml:space="preserve">outubro </w:t>
      </w:r>
      <w:r w:rsidR="00585B59">
        <w:rPr>
          <w:rFonts w:ascii="Century Gothic" w:hAnsi="Century Gothic" w:cs="Arial"/>
          <w:sz w:val="22"/>
          <w:szCs w:val="22"/>
        </w:rPr>
        <w:t>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36EEF6B5" w:rsidR="009B1C37" w:rsidRDefault="00101EF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101EF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C7C7BA5" w14:textId="570174EE" w:rsidR="009B1C37" w:rsidRDefault="00101EF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21C5DE9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94CD2">
      <w:rPr>
        <w:rFonts w:ascii="Century Gothic" w:hAnsi="Century Gothic" w:cs="Arial"/>
        <w:b/>
        <w:sz w:val="22"/>
        <w:szCs w:val="22"/>
        <w:u w:val="single"/>
      </w:rPr>
      <w:t>84</w:t>
    </w:r>
    <w:r w:rsidR="000A690E">
      <w:rPr>
        <w:rFonts w:ascii="Century Gothic" w:hAnsi="Century Gothic" w:cs="Arial"/>
        <w:b/>
        <w:sz w:val="22"/>
        <w:szCs w:val="22"/>
        <w:u w:val="single"/>
      </w:rPr>
      <w:t>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12DE4">
      <w:rPr>
        <w:rFonts w:ascii="Century Gothic" w:hAnsi="Century Gothic" w:cs="Arial"/>
        <w:b/>
        <w:sz w:val="22"/>
        <w:szCs w:val="22"/>
        <w:u w:val="single"/>
      </w:rPr>
      <w:t>0</w:t>
    </w:r>
    <w:r w:rsidR="00FC2993">
      <w:rPr>
        <w:rFonts w:ascii="Century Gothic" w:hAnsi="Century Gothic" w:cs="Arial"/>
        <w:b/>
        <w:sz w:val="22"/>
        <w:szCs w:val="22"/>
        <w:u w:val="single"/>
      </w:rPr>
      <w:t>3</w:t>
    </w:r>
    <w:r w:rsidR="00212DE4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F94CD2">
      <w:rPr>
        <w:rFonts w:ascii="Century Gothic" w:hAnsi="Century Gothic" w:cs="Arial"/>
        <w:b/>
        <w:sz w:val="22"/>
        <w:szCs w:val="22"/>
        <w:u w:val="single"/>
      </w:rPr>
      <w:t>OUTUBRO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C50"/>
    <w:rsid w:val="000A690E"/>
    <w:rsid w:val="000B4BF8"/>
    <w:rsid w:val="000F2898"/>
    <w:rsid w:val="000F75E5"/>
    <w:rsid w:val="00101EF7"/>
    <w:rsid w:val="00114B45"/>
    <w:rsid w:val="00115663"/>
    <w:rsid w:val="0013037E"/>
    <w:rsid w:val="00153B18"/>
    <w:rsid w:val="00191BA5"/>
    <w:rsid w:val="00212DE4"/>
    <w:rsid w:val="00213EAB"/>
    <w:rsid w:val="00215D1D"/>
    <w:rsid w:val="0026203C"/>
    <w:rsid w:val="00265B8D"/>
    <w:rsid w:val="002812CE"/>
    <w:rsid w:val="00284AAA"/>
    <w:rsid w:val="00284AC5"/>
    <w:rsid w:val="002C3D4F"/>
    <w:rsid w:val="002D7F70"/>
    <w:rsid w:val="002E071E"/>
    <w:rsid w:val="002E1A5A"/>
    <w:rsid w:val="002F79A3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F1D84"/>
    <w:rsid w:val="005F1F82"/>
    <w:rsid w:val="00600A03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658F6"/>
    <w:rsid w:val="00867C73"/>
    <w:rsid w:val="008945AC"/>
    <w:rsid w:val="008D686A"/>
    <w:rsid w:val="00904D6B"/>
    <w:rsid w:val="009439AA"/>
    <w:rsid w:val="0096064F"/>
    <w:rsid w:val="00963B5B"/>
    <w:rsid w:val="009B1C37"/>
    <w:rsid w:val="00A07AE1"/>
    <w:rsid w:val="00A12C46"/>
    <w:rsid w:val="00A16726"/>
    <w:rsid w:val="00A2061D"/>
    <w:rsid w:val="00A45E55"/>
    <w:rsid w:val="00A719D7"/>
    <w:rsid w:val="00A72CE3"/>
    <w:rsid w:val="00AF417A"/>
    <w:rsid w:val="00AF6E02"/>
    <w:rsid w:val="00B024FA"/>
    <w:rsid w:val="00B22EC4"/>
    <w:rsid w:val="00B46077"/>
    <w:rsid w:val="00B54EAE"/>
    <w:rsid w:val="00B552FE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41A57"/>
    <w:rsid w:val="00D52805"/>
    <w:rsid w:val="00D714F9"/>
    <w:rsid w:val="00D81941"/>
    <w:rsid w:val="00D904CD"/>
    <w:rsid w:val="00DC2DC5"/>
    <w:rsid w:val="00DC68FA"/>
    <w:rsid w:val="00DD7DAE"/>
    <w:rsid w:val="00DE3E34"/>
    <w:rsid w:val="00E041D6"/>
    <w:rsid w:val="00E32718"/>
    <w:rsid w:val="00E71405"/>
    <w:rsid w:val="00E802A8"/>
    <w:rsid w:val="00E945F0"/>
    <w:rsid w:val="00EB3C0C"/>
    <w:rsid w:val="00EC6DCF"/>
    <w:rsid w:val="00EE270A"/>
    <w:rsid w:val="00EE46C4"/>
    <w:rsid w:val="00EF05E6"/>
    <w:rsid w:val="00F367F3"/>
    <w:rsid w:val="00F632D6"/>
    <w:rsid w:val="00F83039"/>
    <w:rsid w:val="00F87567"/>
    <w:rsid w:val="00F94CD2"/>
    <w:rsid w:val="00FA5F92"/>
    <w:rsid w:val="00FC2993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175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2022-10-03T14:17:00Z</cp:lastPrinted>
  <dcterms:created xsi:type="dcterms:W3CDTF">2022-10-03T14:17:00Z</dcterms:created>
  <dcterms:modified xsi:type="dcterms:W3CDTF">2022-10-03T14:36:00Z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