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7CFCC" w14:textId="77777777" w:rsidR="005E7F1F" w:rsidRPr="00665FF3" w:rsidRDefault="005E7F1F" w:rsidP="005E7F1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B2B857A" w14:textId="77777777" w:rsidR="005E7F1F" w:rsidRPr="00B44737" w:rsidRDefault="005E7F1F" w:rsidP="005E7F1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VICTOR DE CASSIO MIRANDA</w:t>
      </w:r>
      <w:r w:rsidRPr="00B44737">
        <w:rPr>
          <w:rFonts w:ascii="Century Gothic" w:hAnsi="Century Gothic" w:cs="Arial"/>
          <w:sz w:val="22"/>
          <w:szCs w:val="22"/>
        </w:rPr>
        <w:t>, Prefeito Municipal de Paraibuna, Estado de São Paulo, usando das atribuições que lhe são conferidas por Lei,</w:t>
      </w:r>
    </w:p>
    <w:p w14:paraId="1FAC4DEC" w14:textId="77777777" w:rsidR="005E7F1F" w:rsidRDefault="005E7F1F" w:rsidP="005E7F1F">
      <w:pPr>
        <w:spacing w:after="240" w:line="360" w:lineRule="auto"/>
        <w:ind w:left="1701" w:right="84"/>
        <w:rPr>
          <w:rFonts w:ascii="Century Gothic" w:hAnsi="Century Gothic" w:cs="Arial"/>
          <w:b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RESOLVE:</w:t>
      </w:r>
    </w:p>
    <w:p w14:paraId="30361DD8" w14:textId="356AEA88" w:rsidR="005E7F1F" w:rsidRPr="00D52883" w:rsidRDefault="005E7F1F" w:rsidP="00D52883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com amparo nos artigos </w:t>
      </w:r>
      <w:r>
        <w:rPr>
          <w:rFonts w:ascii="Century Gothic" w:hAnsi="Century Gothic" w:cs="Arial"/>
          <w:sz w:val="22"/>
          <w:szCs w:val="22"/>
        </w:rPr>
        <w:t>142 e 143</w:t>
      </w:r>
      <w:r w:rsidRPr="001E5A81">
        <w:rPr>
          <w:rFonts w:ascii="Century Gothic" w:hAnsi="Century Gothic" w:cs="Arial"/>
          <w:sz w:val="22"/>
          <w:szCs w:val="22"/>
        </w:rPr>
        <w:t xml:space="preserve"> da Lei</w:t>
      </w:r>
      <w:r>
        <w:rPr>
          <w:rFonts w:ascii="Century Gothic" w:hAnsi="Century Gothic" w:cs="Arial"/>
          <w:sz w:val="22"/>
          <w:szCs w:val="22"/>
        </w:rPr>
        <w:t xml:space="preserve"> Complementar</w:t>
      </w:r>
      <w:r w:rsidRPr="001E5A81">
        <w:rPr>
          <w:rFonts w:ascii="Century Gothic" w:hAnsi="Century Gothic" w:cs="Arial"/>
          <w:sz w:val="22"/>
          <w:szCs w:val="22"/>
        </w:rPr>
        <w:t xml:space="preserve"> nº. </w:t>
      </w:r>
      <w:r>
        <w:rPr>
          <w:rFonts w:ascii="Century Gothic" w:hAnsi="Century Gothic" w:cs="Arial"/>
          <w:sz w:val="22"/>
          <w:szCs w:val="22"/>
        </w:rPr>
        <w:t>75, de 31 de julho de 2018,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>
        <w:rPr>
          <w:rFonts w:ascii="Century Gothic" w:hAnsi="Century Gothic" w:cs="Arial"/>
          <w:sz w:val="22"/>
          <w:szCs w:val="22"/>
        </w:rPr>
        <w:t>a servidor</w:t>
      </w:r>
      <w:r w:rsidR="00B21AC0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302A9D">
        <w:rPr>
          <w:rFonts w:ascii="Century Gothic" w:hAnsi="Century Gothic" w:cs="Arial"/>
          <w:sz w:val="22"/>
          <w:szCs w:val="22"/>
        </w:rPr>
        <w:t>Flávia Antunes Lobato</w:t>
      </w:r>
      <w:r>
        <w:rPr>
          <w:rFonts w:ascii="Century Gothic" w:hAnsi="Century Gothic" w:cs="Arial"/>
          <w:sz w:val="22"/>
          <w:szCs w:val="22"/>
        </w:rPr>
        <w:t>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4F2879" w:rsidRPr="004F2879">
        <w:rPr>
          <w:rFonts w:ascii="Century Gothic" w:hAnsi="Century Gothic" w:cs="Arial"/>
          <w:sz w:val="22"/>
          <w:szCs w:val="22"/>
        </w:rPr>
        <w:t>33.199.348-X</w:t>
      </w:r>
      <w:r w:rsidR="00D52883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matrícula </w:t>
      </w:r>
      <w:r w:rsidR="002A01C8">
        <w:rPr>
          <w:rFonts w:ascii="Century Gothic" w:hAnsi="Century Gothic" w:cs="Arial"/>
          <w:sz w:val="22"/>
          <w:szCs w:val="22"/>
        </w:rPr>
        <w:t>3</w:t>
      </w:r>
      <w:r w:rsidR="004F2879">
        <w:rPr>
          <w:rFonts w:ascii="Century Gothic" w:hAnsi="Century Gothic" w:cs="Arial"/>
          <w:sz w:val="22"/>
          <w:szCs w:val="22"/>
        </w:rPr>
        <w:t>187</w:t>
      </w:r>
      <w:r w:rsidR="00D52883"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D5117F">
        <w:rPr>
          <w:rFonts w:ascii="Century Gothic" w:hAnsi="Century Gothic" w:cs="Arial"/>
          <w:sz w:val="22"/>
          <w:szCs w:val="22"/>
        </w:rPr>
        <w:t>Agente Administrativo</w:t>
      </w:r>
      <w:r w:rsidR="0023495D"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D5117F">
        <w:rPr>
          <w:rFonts w:ascii="Century Gothic" w:hAnsi="Century Gothic" w:cs="Arial"/>
          <w:sz w:val="22"/>
          <w:szCs w:val="22"/>
        </w:rPr>
        <w:t>23/11/2009</w:t>
      </w:r>
      <w:r>
        <w:rPr>
          <w:rFonts w:ascii="Century Gothic" w:hAnsi="Century Gothic" w:cs="Arial"/>
          <w:sz w:val="22"/>
          <w:szCs w:val="22"/>
        </w:rPr>
        <w:t xml:space="preserve"> a </w:t>
      </w:r>
      <w:r w:rsidR="00D5117F">
        <w:rPr>
          <w:rFonts w:ascii="Century Gothic" w:hAnsi="Century Gothic" w:cs="Arial"/>
          <w:sz w:val="22"/>
          <w:szCs w:val="22"/>
        </w:rPr>
        <w:t>22/11/2014</w:t>
      </w:r>
      <w:r>
        <w:rPr>
          <w:rFonts w:ascii="Century Gothic" w:hAnsi="Century Gothic" w:cs="Arial"/>
          <w:sz w:val="22"/>
          <w:szCs w:val="22"/>
        </w:rPr>
        <w:t>.</w:t>
      </w:r>
    </w:p>
    <w:p w14:paraId="2723A968" w14:textId="07DC2F08" w:rsidR="005E7F1F" w:rsidRPr="007320E9" w:rsidRDefault="005E7F1F" w:rsidP="005E7F1F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 w:rsidR="00B21AC0">
        <w:rPr>
          <w:rFonts w:ascii="Century Gothic" w:hAnsi="Century Gothic" w:cs="Arial"/>
          <w:sz w:val="22"/>
          <w:szCs w:val="22"/>
        </w:rPr>
        <w:t>A</w:t>
      </w:r>
      <w:r w:rsidRPr="001E5A81">
        <w:rPr>
          <w:rFonts w:ascii="Century Gothic" w:hAnsi="Century Gothic" w:cs="Arial"/>
          <w:sz w:val="22"/>
          <w:szCs w:val="22"/>
        </w:rPr>
        <w:t xml:space="preserve"> servidor</w:t>
      </w:r>
      <w:r w:rsidR="00B21AC0">
        <w:rPr>
          <w:rFonts w:ascii="Century Gothic" w:hAnsi="Century Gothic" w:cs="Arial"/>
          <w:sz w:val="22"/>
          <w:szCs w:val="22"/>
        </w:rPr>
        <w:t>a</w:t>
      </w:r>
      <w:r w:rsidRPr="001E5A81">
        <w:rPr>
          <w:rFonts w:ascii="Century Gothic" w:hAnsi="Century Gothic" w:cs="Arial"/>
          <w:sz w:val="22"/>
          <w:szCs w:val="22"/>
        </w:rPr>
        <w:t xml:space="preserve"> usufruirá </w:t>
      </w:r>
      <w:r w:rsidR="00D5117F">
        <w:rPr>
          <w:rFonts w:ascii="Century Gothic" w:hAnsi="Century Gothic" w:cs="Arial"/>
          <w:sz w:val="22"/>
          <w:szCs w:val="22"/>
        </w:rPr>
        <w:t>1</w:t>
      </w:r>
      <w:r w:rsidR="00E6135E">
        <w:rPr>
          <w:rFonts w:ascii="Century Gothic" w:hAnsi="Century Gothic" w:cs="Arial"/>
          <w:sz w:val="22"/>
          <w:szCs w:val="22"/>
        </w:rPr>
        <w:t>5</w:t>
      </w:r>
      <w:r>
        <w:rPr>
          <w:rFonts w:ascii="Century Gothic" w:hAnsi="Century Gothic" w:cs="Arial"/>
          <w:sz w:val="22"/>
          <w:szCs w:val="22"/>
        </w:rPr>
        <w:t xml:space="preserve"> (</w:t>
      </w:r>
      <w:r w:rsidR="00E6135E">
        <w:rPr>
          <w:rFonts w:ascii="Century Gothic" w:hAnsi="Century Gothic" w:cs="Arial"/>
          <w:sz w:val="22"/>
          <w:szCs w:val="22"/>
        </w:rPr>
        <w:t>quinze</w:t>
      </w:r>
      <w:r>
        <w:rPr>
          <w:rFonts w:ascii="Century Gothic" w:hAnsi="Century Gothic" w:cs="Arial"/>
          <w:sz w:val="22"/>
          <w:szCs w:val="22"/>
        </w:rPr>
        <w:t>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D5117F">
        <w:rPr>
          <w:rFonts w:ascii="Century Gothic" w:hAnsi="Century Gothic" w:cs="Arial"/>
          <w:sz w:val="22"/>
          <w:szCs w:val="22"/>
        </w:rPr>
        <w:t>terceiro</w:t>
      </w:r>
      <w:r>
        <w:rPr>
          <w:rFonts w:ascii="Century Gothic" w:hAnsi="Century Gothic" w:cs="Arial"/>
          <w:sz w:val="22"/>
          <w:szCs w:val="22"/>
        </w:rPr>
        <w:t xml:space="preserve"> mês,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E26CEA1" w14:textId="77777777" w:rsidR="005E7F1F" w:rsidRPr="001E5A81" w:rsidRDefault="005E7F1F" w:rsidP="005E7F1F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>
        <w:rPr>
          <w:rFonts w:ascii="Century Gothic" w:hAnsi="Century Gothic" w:cs="Arial"/>
          <w:sz w:val="22"/>
          <w:szCs w:val="22"/>
        </w:rPr>
        <w:t>.</w:t>
      </w:r>
    </w:p>
    <w:p w14:paraId="51D1B3C7" w14:textId="13EB77F2" w:rsidR="005E7F1F" w:rsidRPr="00B44737" w:rsidRDefault="005E7F1F" w:rsidP="005E7F1F">
      <w:pPr>
        <w:spacing w:after="240" w:line="360" w:lineRule="auto"/>
        <w:ind w:left="567" w:right="84"/>
        <w:jc w:val="center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2A01C8">
        <w:rPr>
          <w:rFonts w:ascii="Century Gothic" w:hAnsi="Century Gothic" w:cs="Arial"/>
          <w:sz w:val="22"/>
          <w:szCs w:val="22"/>
        </w:rPr>
        <w:t>0</w:t>
      </w:r>
      <w:r w:rsidR="00D5117F">
        <w:rPr>
          <w:rFonts w:ascii="Century Gothic" w:hAnsi="Century Gothic" w:cs="Arial"/>
          <w:sz w:val="22"/>
          <w:szCs w:val="22"/>
        </w:rPr>
        <w:t>3</w:t>
      </w:r>
      <w:r w:rsidR="002A01C8">
        <w:rPr>
          <w:rFonts w:ascii="Century Gothic" w:hAnsi="Century Gothic" w:cs="Arial"/>
          <w:sz w:val="22"/>
          <w:szCs w:val="22"/>
        </w:rPr>
        <w:t xml:space="preserve"> de março</w:t>
      </w:r>
      <w:r w:rsidR="00B21A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74EAC975" w14:textId="77777777" w:rsidR="005E7F1F" w:rsidRDefault="005E7F1F" w:rsidP="005E7F1F">
      <w:pPr>
        <w:tabs>
          <w:tab w:val="left" w:pos="1701"/>
        </w:tabs>
        <w:spacing w:line="360" w:lineRule="auto"/>
        <w:ind w:right="84"/>
        <w:jc w:val="center"/>
        <w:rPr>
          <w:rFonts w:ascii="Century Gothic" w:hAnsi="Century Gothic" w:cs="Arial"/>
          <w:sz w:val="22"/>
          <w:szCs w:val="22"/>
        </w:rPr>
      </w:pPr>
    </w:p>
    <w:p w14:paraId="6E3F8A7B" w14:textId="77777777" w:rsidR="005E7F1F" w:rsidRPr="00B44737" w:rsidRDefault="005E7F1F" w:rsidP="005E7F1F">
      <w:pPr>
        <w:tabs>
          <w:tab w:val="left" w:pos="1701"/>
        </w:tabs>
        <w:spacing w:line="360" w:lineRule="auto"/>
        <w:ind w:right="84"/>
        <w:jc w:val="center"/>
        <w:rPr>
          <w:rFonts w:ascii="Century Gothic" w:hAnsi="Century Gothic" w:cs="Arial"/>
          <w:sz w:val="22"/>
          <w:szCs w:val="22"/>
        </w:rPr>
      </w:pPr>
    </w:p>
    <w:p w14:paraId="16B08FFD" w14:textId="77777777" w:rsidR="005E7F1F" w:rsidRPr="00B44737" w:rsidRDefault="005E7F1F" w:rsidP="005E7F1F">
      <w:pPr>
        <w:ind w:right="84"/>
        <w:jc w:val="center"/>
        <w:rPr>
          <w:rFonts w:ascii="Century Gothic" w:hAnsi="Century Gothic" w:cs="Arial"/>
          <w:b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E90A7C4" w14:textId="77777777" w:rsidR="005E7F1F" w:rsidRPr="00B44737" w:rsidRDefault="005E7F1F" w:rsidP="005E7F1F">
      <w:pPr>
        <w:ind w:right="84"/>
        <w:jc w:val="center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>Prefeito Municipal</w:t>
      </w:r>
    </w:p>
    <w:p w14:paraId="5E80CF49" w14:textId="77777777" w:rsidR="005E7F1F" w:rsidRPr="00B44737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0E9D0F7F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3A6824CC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48587FA6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0625DF78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75FAC21A" w14:textId="77777777" w:rsidR="005E7F1F" w:rsidRPr="00B44737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F55289" w14:textId="77777777" w:rsidR="005E7F1F" w:rsidRPr="00B44737" w:rsidRDefault="005E7F1F" w:rsidP="005E7F1F">
      <w:pPr>
        <w:tabs>
          <w:tab w:val="left" w:pos="1701"/>
        </w:tabs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716C2B9B" w14:textId="77777777" w:rsidR="005E7F1F" w:rsidRPr="00B44737" w:rsidRDefault="005E7F1F" w:rsidP="005E7F1F">
      <w:pPr>
        <w:spacing w:line="360" w:lineRule="auto"/>
        <w:ind w:right="108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5DD1D158" w14:textId="77777777" w:rsidR="005E7F1F" w:rsidRPr="00B44737" w:rsidRDefault="005E7F1F" w:rsidP="005E7F1F">
      <w:pPr>
        <w:spacing w:line="360" w:lineRule="auto"/>
        <w:ind w:right="108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5558F682" w14:textId="77777777" w:rsidR="005E7F1F" w:rsidRPr="00E63AD9" w:rsidRDefault="005E7F1F" w:rsidP="005E7F1F">
      <w:pPr>
        <w:rPr>
          <w:rFonts w:eastAsiaTheme="minorEastAsia"/>
        </w:rPr>
      </w:pPr>
    </w:p>
    <w:p w14:paraId="22B90CE3" w14:textId="4439FC38" w:rsidR="00191BA5" w:rsidRPr="005E7F1F" w:rsidRDefault="00191BA5" w:rsidP="005E7F1F">
      <w:pPr>
        <w:rPr>
          <w:rFonts w:eastAsiaTheme="minorEastAsia"/>
        </w:rPr>
      </w:pPr>
    </w:p>
    <w:sectPr w:rsidR="00191BA5" w:rsidRPr="005E7F1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1762082A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D52883">
      <w:t>25</w:t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F8BB586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2A01C8">
      <w:rPr>
        <w:rFonts w:ascii="Century Gothic" w:hAnsi="Century Gothic" w:cs="Arial"/>
        <w:b/>
        <w:sz w:val="22"/>
        <w:szCs w:val="22"/>
        <w:u w:val="single"/>
      </w:rPr>
      <w:t>4</w:t>
    </w:r>
    <w:r w:rsidR="00302A9D">
      <w:rPr>
        <w:rFonts w:ascii="Century Gothic" w:hAnsi="Century Gothic" w:cs="Arial"/>
        <w:b/>
        <w:sz w:val="22"/>
        <w:szCs w:val="22"/>
        <w:u w:val="single"/>
      </w:rPr>
      <w:t>45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A01C8">
      <w:rPr>
        <w:rFonts w:ascii="Century Gothic" w:hAnsi="Century Gothic" w:cs="Arial"/>
        <w:b/>
        <w:sz w:val="22"/>
        <w:szCs w:val="22"/>
        <w:u w:val="single"/>
      </w:rPr>
      <w:t>0</w:t>
    </w:r>
    <w:r w:rsidR="00302A9D">
      <w:rPr>
        <w:rFonts w:ascii="Century Gothic" w:hAnsi="Century Gothic" w:cs="Arial"/>
        <w:b/>
        <w:sz w:val="22"/>
        <w:szCs w:val="22"/>
        <w:u w:val="single"/>
      </w:rPr>
      <w:t>3</w:t>
    </w:r>
    <w:r w:rsidR="002A01C8">
      <w:rPr>
        <w:rFonts w:ascii="Century Gothic" w:hAnsi="Century Gothic" w:cs="Arial"/>
        <w:b/>
        <w:sz w:val="22"/>
        <w:szCs w:val="22"/>
        <w:u w:val="single"/>
      </w:rPr>
      <w:t xml:space="preserve"> DE MARÇO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78776745">
    <w:abstractNumId w:val="9"/>
  </w:num>
  <w:num w:numId="2" w16cid:durableId="882908034">
    <w:abstractNumId w:val="7"/>
  </w:num>
  <w:num w:numId="3" w16cid:durableId="237836624">
    <w:abstractNumId w:val="6"/>
  </w:num>
  <w:num w:numId="4" w16cid:durableId="977801029">
    <w:abstractNumId w:val="5"/>
  </w:num>
  <w:num w:numId="5" w16cid:durableId="1825849885">
    <w:abstractNumId w:val="4"/>
  </w:num>
  <w:num w:numId="6" w16cid:durableId="1850362964">
    <w:abstractNumId w:val="8"/>
  </w:num>
  <w:num w:numId="7" w16cid:durableId="1142967946">
    <w:abstractNumId w:val="3"/>
  </w:num>
  <w:num w:numId="8" w16cid:durableId="200359030">
    <w:abstractNumId w:val="2"/>
  </w:num>
  <w:num w:numId="9" w16cid:durableId="1082068900">
    <w:abstractNumId w:val="1"/>
  </w:num>
  <w:num w:numId="10" w16cid:durableId="9386109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3540"/>
    <w:rsid w:val="000F2898"/>
    <w:rsid w:val="000F75E5"/>
    <w:rsid w:val="00114B45"/>
    <w:rsid w:val="00115663"/>
    <w:rsid w:val="0013037E"/>
    <w:rsid w:val="00191BA5"/>
    <w:rsid w:val="001C0DFE"/>
    <w:rsid w:val="00213EAB"/>
    <w:rsid w:val="00215D1D"/>
    <w:rsid w:val="0023495D"/>
    <w:rsid w:val="002812CE"/>
    <w:rsid w:val="00284AAA"/>
    <w:rsid w:val="002A01C8"/>
    <w:rsid w:val="002D7F70"/>
    <w:rsid w:val="002E071E"/>
    <w:rsid w:val="002E1A5A"/>
    <w:rsid w:val="00302A9D"/>
    <w:rsid w:val="00312210"/>
    <w:rsid w:val="00361777"/>
    <w:rsid w:val="00361FC2"/>
    <w:rsid w:val="003632CC"/>
    <w:rsid w:val="003637CC"/>
    <w:rsid w:val="003D2C53"/>
    <w:rsid w:val="003F0821"/>
    <w:rsid w:val="003F7C02"/>
    <w:rsid w:val="004036FA"/>
    <w:rsid w:val="00413B1A"/>
    <w:rsid w:val="00462B54"/>
    <w:rsid w:val="004C595E"/>
    <w:rsid w:val="004F2879"/>
    <w:rsid w:val="00535A9A"/>
    <w:rsid w:val="00576382"/>
    <w:rsid w:val="005A7649"/>
    <w:rsid w:val="005E7F1F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25307"/>
    <w:rsid w:val="00775E1A"/>
    <w:rsid w:val="00786657"/>
    <w:rsid w:val="007C4A68"/>
    <w:rsid w:val="007E0D6E"/>
    <w:rsid w:val="007E3A99"/>
    <w:rsid w:val="008658F6"/>
    <w:rsid w:val="008945AC"/>
    <w:rsid w:val="008E18A5"/>
    <w:rsid w:val="009439AA"/>
    <w:rsid w:val="00A45E55"/>
    <w:rsid w:val="00AF6E02"/>
    <w:rsid w:val="00B21AC0"/>
    <w:rsid w:val="00B22EC4"/>
    <w:rsid w:val="00B442FC"/>
    <w:rsid w:val="00B54EAE"/>
    <w:rsid w:val="00B552FE"/>
    <w:rsid w:val="00B63B69"/>
    <w:rsid w:val="00BA5A05"/>
    <w:rsid w:val="00BC06ED"/>
    <w:rsid w:val="00BD2681"/>
    <w:rsid w:val="00C55654"/>
    <w:rsid w:val="00C704C2"/>
    <w:rsid w:val="00C90D65"/>
    <w:rsid w:val="00CE2CAB"/>
    <w:rsid w:val="00D1629C"/>
    <w:rsid w:val="00D5117F"/>
    <w:rsid w:val="00D52883"/>
    <w:rsid w:val="00D904CD"/>
    <w:rsid w:val="00DA6A7E"/>
    <w:rsid w:val="00DC68FA"/>
    <w:rsid w:val="00DE3E34"/>
    <w:rsid w:val="00E041D6"/>
    <w:rsid w:val="00E24722"/>
    <w:rsid w:val="00E32718"/>
    <w:rsid w:val="00E6135E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C90D65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C90D65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20</TotalTime>
  <Pages>1</Pages>
  <Words>140</Words>
  <Characters>788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2022-03-03T11:19:00Z</dcterms:created>
  <dcterms:modified xsi:type="dcterms:W3CDTF">2022-05-27T13:06:00Z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