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11BCF8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633B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7974DD41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7ACD4574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764780">
        <w:rPr>
          <w:rFonts w:ascii="Century Gothic" w:hAnsi="Century Gothic" w:cs="Arial"/>
          <w:sz w:val="22"/>
          <w:szCs w:val="22"/>
        </w:rPr>
        <w:t>Rosemary Maria Gonçalves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764780">
        <w:rPr>
          <w:rFonts w:ascii="Century Gothic" w:hAnsi="Century Gothic" w:cs="Arial"/>
          <w:sz w:val="22"/>
          <w:szCs w:val="22"/>
        </w:rPr>
        <w:t>a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764780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76478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764780">
        <w:rPr>
          <w:rFonts w:ascii="Century Gothic" w:hAnsi="Century Gothic" w:cs="Arial"/>
          <w:sz w:val="22"/>
          <w:szCs w:val="22"/>
        </w:rPr>
        <w:t>77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764780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764780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13.5</w:t>
      </w:r>
      <w:r w:rsidR="00764780">
        <w:rPr>
          <w:rFonts w:ascii="Century Gothic" w:hAnsi="Century Gothic" w:cs="Arial"/>
          <w:sz w:val="22"/>
          <w:szCs w:val="22"/>
        </w:rPr>
        <w:t>68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764780">
        <w:rPr>
          <w:rFonts w:ascii="Century Gothic" w:hAnsi="Century Gothic" w:cs="Arial"/>
          <w:sz w:val="22"/>
          <w:szCs w:val="22"/>
        </w:rPr>
        <w:t>27 de maio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42B48A6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4780">
        <w:rPr>
          <w:rFonts w:ascii="Century Gothic" w:hAnsi="Century Gothic" w:cs="Arial"/>
          <w:sz w:val="22"/>
          <w:szCs w:val="22"/>
        </w:rPr>
        <w:t>27</w:t>
      </w:r>
      <w:r w:rsidR="008633B1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EEE552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</w:t>
    </w:r>
    <w:r w:rsidR="00764780">
      <w:rPr>
        <w:rFonts w:ascii="Century Gothic" w:hAnsi="Century Gothic" w:cs="Arial"/>
        <w:b/>
        <w:sz w:val="22"/>
        <w:szCs w:val="22"/>
        <w:u w:val="single"/>
      </w:rPr>
      <w:t>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</w:t>
    </w:r>
    <w:r w:rsidR="00764780">
      <w:rPr>
        <w:rFonts w:ascii="Century Gothic" w:hAnsi="Century Gothic" w:cs="Arial"/>
        <w:b/>
        <w:sz w:val="22"/>
        <w:szCs w:val="22"/>
        <w:u w:val="single"/>
      </w:rPr>
      <w:t>7</w:t>
    </w:r>
    <w:r w:rsidR="008633B1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B4EB7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64780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26B69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131</Words>
  <Characters>689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2022-06-27T14:51:00Z</dcterms:created>
  <dcterms:modified xsi:type="dcterms:W3CDTF">2022-06-27T14:58:00Z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