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6C273D6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705CD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68847A4C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6DDADF55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D751D8">
        <w:rPr>
          <w:rFonts w:ascii="Century Gothic" w:hAnsi="Century Gothic" w:cs="Arial"/>
          <w:sz w:val="22"/>
          <w:szCs w:val="22"/>
        </w:rPr>
        <w:t>Neusa Filomena de Sousa Oliveira Petzold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D751D8">
        <w:rPr>
          <w:rFonts w:ascii="Century Gothic" w:hAnsi="Century Gothic" w:cs="Arial"/>
          <w:sz w:val="22"/>
          <w:szCs w:val="22"/>
        </w:rPr>
        <w:t>22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convocada pela Edital de Convocação n.º 0</w:t>
      </w:r>
      <w:r w:rsidR="00FD2F7E">
        <w:rPr>
          <w:rFonts w:ascii="Century Gothic" w:hAnsi="Century Gothic" w:cs="Arial"/>
          <w:sz w:val="22"/>
          <w:szCs w:val="22"/>
        </w:rPr>
        <w:t>88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D2F7E">
        <w:rPr>
          <w:rFonts w:ascii="Century Gothic" w:hAnsi="Century Gothic" w:cs="Arial"/>
          <w:sz w:val="22"/>
          <w:szCs w:val="22"/>
        </w:rPr>
        <w:t>6</w:t>
      </w:r>
      <w:r w:rsidR="001A1BA0">
        <w:rPr>
          <w:rFonts w:ascii="Century Gothic" w:hAnsi="Century Gothic" w:cs="Arial"/>
          <w:sz w:val="22"/>
          <w:szCs w:val="22"/>
        </w:rPr>
        <w:t>2</w:t>
      </w:r>
      <w:r w:rsidR="00D751D8">
        <w:rPr>
          <w:rFonts w:ascii="Century Gothic" w:hAnsi="Century Gothic" w:cs="Arial"/>
          <w:sz w:val="22"/>
          <w:szCs w:val="22"/>
        </w:rPr>
        <w:t>4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D2F7E">
        <w:rPr>
          <w:rFonts w:ascii="Century Gothic" w:hAnsi="Century Gothic" w:cs="Arial"/>
          <w:sz w:val="22"/>
          <w:szCs w:val="22"/>
        </w:rPr>
        <w:t>28 de junho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4BB45CE3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D2F7E">
        <w:rPr>
          <w:rFonts w:ascii="Century Gothic" w:hAnsi="Century Gothic" w:cs="Arial"/>
          <w:sz w:val="22"/>
          <w:szCs w:val="22"/>
        </w:rPr>
        <w:t>28 de julho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8BFB07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D2F7E">
      <w:rPr>
        <w:rFonts w:ascii="Century Gothic" w:hAnsi="Century Gothic" w:cs="Arial"/>
        <w:b/>
        <w:sz w:val="22"/>
        <w:szCs w:val="22"/>
        <w:u w:val="single"/>
      </w:rPr>
      <w:t>67</w:t>
    </w:r>
    <w:r w:rsidR="00D751D8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D2F7E">
      <w:rPr>
        <w:rFonts w:ascii="Century Gothic" w:hAnsi="Century Gothic" w:cs="Arial"/>
        <w:b/>
        <w:sz w:val="22"/>
        <w:szCs w:val="22"/>
        <w:u w:val="single"/>
      </w:rPr>
      <w:t>28 DE JULHO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945AC"/>
    <w:rsid w:val="008E18A5"/>
    <w:rsid w:val="009439AA"/>
    <w:rsid w:val="00A45E55"/>
    <w:rsid w:val="00A7038F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44516"/>
    <w:rsid w:val="00D751D8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2F7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125</Words>
  <Characters>658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2022-07-28T10:56:00Z</dcterms:created>
  <dcterms:modified xsi:type="dcterms:W3CDTF">2022-07-28T10:57:00Z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