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33DCBE55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867C73">
        <w:rPr>
          <w:rFonts w:ascii="Century Gothic" w:hAnsi="Century Gothic"/>
          <w:sz w:val="22"/>
          <w:szCs w:val="22"/>
        </w:rPr>
        <w:t>Coveiro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57B149F0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F94CD2">
        <w:rPr>
          <w:rFonts w:ascii="Century Gothic" w:hAnsi="Century Gothic" w:cs="Arial"/>
          <w:sz w:val="22"/>
          <w:szCs w:val="22"/>
        </w:rPr>
        <w:t>Decio Donizetti Leite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F94CD2">
        <w:rPr>
          <w:rFonts w:ascii="Century Gothic" w:hAnsi="Century Gothic" w:cs="Arial"/>
          <w:color w:val="000000" w:themeColor="text1"/>
          <w:sz w:val="22"/>
          <w:szCs w:val="22"/>
        </w:rPr>
        <w:t>25.230.317-8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F94CD2">
        <w:rPr>
          <w:rFonts w:ascii="Century Gothic" w:hAnsi="Century Gothic" w:cs="Arial"/>
          <w:color w:val="000000" w:themeColor="text1"/>
          <w:sz w:val="22"/>
          <w:szCs w:val="22"/>
        </w:rPr>
        <w:t>150.143.518-32</w:t>
      </w:r>
      <w:r>
        <w:rPr>
          <w:rFonts w:ascii="Century Gothic" w:hAnsi="Century Gothic" w:cs="Arial"/>
          <w:sz w:val="22"/>
          <w:szCs w:val="22"/>
        </w:rPr>
        <w:t>, aprovad</w:t>
      </w:r>
      <w:r w:rsidR="00867C73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F94CD2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867C73">
        <w:rPr>
          <w:rFonts w:ascii="Century Gothic" w:hAnsi="Century Gothic" w:cs="Arial"/>
          <w:sz w:val="22"/>
          <w:szCs w:val="22"/>
        </w:rPr>
        <w:t>Coveiro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867C73">
        <w:rPr>
          <w:rFonts w:ascii="Century Gothic" w:hAnsi="Century Gothic" w:cs="Arial"/>
          <w:color w:val="000000" w:themeColor="text1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1476B1E5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867C73">
        <w:rPr>
          <w:rFonts w:ascii="Century Gothic" w:hAnsi="Century Gothic" w:cs="Arial"/>
          <w:sz w:val="22"/>
          <w:szCs w:val="22"/>
        </w:rPr>
        <w:t>O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867C73">
        <w:rPr>
          <w:rFonts w:ascii="Century Gothic" w:hAnsi="Century Gothic" w:cs="Arial"/>
          <w:sz w:val="22"/>
          <w:szCs w:val="22"/>
        </w:rPr>
        <w:t>o</w:t>
      </w:r>
      <w:r w:rsidR="00101EF7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00F23CFD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212DE4">
        <w:rPr>
          <w:rFonts w:ascii="Century Gothic" w:hAnsi="Century Gothic" w:cs="Arial"/>
          <w:sz w:val="22"/>
          <w:szCs w:val="22"/>
        </w:rPr>
        <w:t>0</w:t>
      </w:r>
      <w:r w:rsidR="00E907A0">
        <w:rPr>
          <w:rFonts w:ascii="Century Gothic" w:hAnsi="Century Gothic" w:cs="Arial"/>
          <w:sz w:val="22"/>
          <w:szCs w:val="22"/>
        </w:rPr>
        <w:t>3</w:t>
      </w:r>
      <w:r w:rsidR="00212DE4">
        <w:rPr>
          <w:rFonts w:ascii="Century Gothic" w:hAnsi="Century Gothic" w:cs="Arial"/>
          <w:sz w:val="22"/>
          <w:szCs w:val="22"/>
        </w:rPr>
        <w:t xml:space="preserve"> de </w:t>
      </w:r>
      <w:r w:rsidR="00F94CD2">
        <w:rPr>
          <w:rFonts w:ascii="Century Gothic" w:hAnsi="Century Gothic" w:cs="Arial"/>
          <w:sz w:val="22"/>
          <w:szCs w:val="22"/>
        </w:rPr>
        <w:t xml:space="preserve">outubro </w:t>
      </w:r>
      <w:r w:rsidR="00585B59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36EEF6B5" w:rsidR="009B1C37" w:rsidRDefault="00101EF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101EF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C7C7BA5" w14:textId="570174EE" w:rsidR="009B1C37" w:rsidRDefault="00101EF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7801D4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94CD2">
      <w:rPr>
        <w:rFonts w:ascii="Century Gothic" w:hAnsi="Century Gothic" w:cs="Arial"/>
        <w:b/>
        <w:sz w:val="22"/>
        <w:szCs w:val="22"/>
        <w:u w:val="single"/>
      </w:rPr>
      <w:t>842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12DE4">
      <w:rPr>
        <w:rFonts w:ascii="Century Gothic" w:hAnsi="Century Gothic" w:cs="Arial"/>
        <w:b/>
        <w:sz w:val="22"/>
        <w:szCs w:val="22"/>
        <w:u w:val="single"/>
      </w:rPr>
      <w:t>0</w:t>
    </w:r>
    <w:r w:rsidR="00E907A0">
      <w:rPr>
        <w:rFonts w:ascii="Century Gothic" w:hAnsi="Century Gothic" w:cs="Arial"/>
        <w:b/>
        <w:sz w:val="22"/>
        <w:szCs w:val="22"/>
        <w:u w:val="single"/>
      </w:rPr>
      <w:t>3</w:t>
    </w:r>
    <w:r w:rsidR="00212DE4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F94CD2">
      <w:rPr>
        <w:rFonts w:ascii="Century Gothic" w:hAnsi="Century Gothic" w:cs="Arial"/>
        <w:b/>
        <w:sz w:val="22"/>
        <w:szCs w:val="22"/>
        <w:u w:val="single"/>
      </w:rPr>
      <w:t>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C50"/>
    <w:rsid w:val="000B4BF8"/>
    <w:rsid w:val="000F2898"/>
    <w:rsid w:val="000F75E5"/>
    <w:rsid w:val="00101EF7"/>
    <w:rsid w:val="00114B45"/>
    <w:rsid w:val="00115663"/>
    <w:rsid w:val="0013037E"/>
    <w:rsid w:val="00153B18"/>
    <w:rsid w:val="00191BA5"/>
    <w:rsid w:val="00212DE4"/>
    <w:rsid w:val="00213EAB"/>
    <w:rsid w:val="00215D1D"/>
    <w:rsid w:val="0026203C"/>
    <w:rsid w:val="00265B8D"/>
    <w:rsid w:val="002812CE"/>
    <w:rsid w:val="00284AAA"/>
    <w:rsid w:val="00284AC5"/>
    <w:rsid w:val="002C3D4F"/>
    <w:rsid w:val="002D7F70"/>
    <w:rsid w:val="002E071E"/>
    <w:rsid w:val="002E1A5A"/>
    <w:rsid w:val="002F79A3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658F6"/>
    <w:rsid w:val="00867C73"/>
    <w:rsid w:val="008945AC"/>
    <w:rsid w:val="008D686A"/>
    <w:rsid w:val="00904D6B"/>
    <w:rsid w:val="009439AA"/>
    <w:rsid w:val="0096064F"/>
    <w:rsid w:val="00963B5B"/>
    <w:rsid w:val="009B1C37"/>
    <w:rsid w:val="00A07AE1"/>
    <w:rsid w:val="00A12C46"/>
    <w:rsid w:val="00A2061D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41A57"/>
    <w:rsid w:val="00D52805"/>
    <w:rsid w:val="00D714F9"/>
    <w:rsid w:val="00D81941"/>
    <w:rsid w:val="00D904CD"/>
    <w:rsid w:val="00DC2DC5"/>
    <w:rsid w:val="00DC68FA"/>
    <w:rsid w:val="00DD7DAE"/>
    <w:rsid w:val="00DE3E34"/>
    <w:rsid w:val="00E041D6"/>
    <w:rsid w:val="00E32718"/>
    <w:rsid w:val="00E71405"/>
    <w:rsid w:val="00E802A8"/>
    <w:rsid w:val="00E907A0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94CD2"/>
    <w:rsid w:val="00FA5F92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175</Words>
  <Characters>857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2022-10-03T14:16:00Z</dcterms:created>
  <dcterms:modified xsi:type="dcterms:W3CDTF">2022-10-03T14:36:00Z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