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053BB1D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</w:t>
      </w:r>
      <w:r w:rsidR="008A4722">
        <w:rPr>
          <w:rFonts w:ascii="Century Gothic" w:hAnsi="Century Gothic"/>
          <w:sz w:val="22"/>
          <w:szCs w:val="22"/>
        </w:rPr>
        <w:t>o</w:t>
      </w:r>
      <w:r>
        <w:rPr>
          <w:rFonts w:ascii="Century Gothic" w:hAnsi="Century Gothic"/>
          <w:sz w:val="22"/>
          <w:szCs w:val="22"/>
        </w:rPr>
        <w:t xml:space="preserve"> servidor.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49A60788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8A4722">
        <w:rPr>
          <w:rFonts w:ascii="Century Gothic" w:hAnsi="Century Gothic"/>
          <w:sz w:val="22"/>
          <w:szCs w:val="22"/>
        </w:rPr>
        <w:t>9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8A4722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</w:t>
      </w:r>
      <w:r w:rsidR="008A4722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servidor efetiv</w:t>
      </w:r>
      <w:r w:rsidR="008A4722">
        <w:rPr>
          <w:rFonts w:ascii="Century Gothic" w:hAnsi="Century Gothic"/>
          <w:sz w:val="22"/>
          <w:szCs w:val="22"/>
        </w:rPr>
        <w:t>o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8A4722">
        <w:rPr>
          <w:rFonts w:ascii="Century Gothic" w:hAnsi="Century Gothic"/>
          <w:sz w:val="22"/>
          <w:szCs w:val="22"/>
        </w:rPr>
        <w:t>Jair Aparecido de Siqueira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8A4722">
        <w:rPr>
          <w:rFonts w:ascii="Century Gothic" w:hAnsi="Century Gothic"/>
          <w:sz w:val="22"/>
          <w:szCs w:val="22"/>
        </w:rPr>
        <w:t>1562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8A4722">
        <w:rPr>
          <w:rFonts w:ascii="Century Gothic" w:hAnsi="Century Gothic"/>
          <w:sz w:val="22"/>
          <w:szCs w:val="22"/>
        </w:rPr>
        <w:t>Operador de Captação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8A4722">
        <w:rPr>
          <w:rFonts w:ascii="Century Gothic" w:hAnsi="Century Gothic"/>
          <w:sz w:val="22"/>
          <w:szCs w:val="22"/>
        </w:rPr>
        <w:t>04/03</w:t>
      </w:r>
      <w:r w:rsidR="003B1F5E">
        <w:rPr>
          <w:rFonts w:ascii="Century Gothic" w:hAnsi="Century Gothic"/>
          <w:sz w:val="22"/>
          <w:szCs w:val="22"/>
        </w:rPr>
        <w:t>/2012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8A4722">
        <w:rPr>
          <w:rFonts w:ascii="Century Gothic" w:hAnsi="Century Gothic"/>
          <w:sz w:val="22"/>
          <w:szCs w:val="22"/>
        </w:rPr>
        <w:t>03/03</w:t>
      </w:r>
      <w:r w:rsidR="003B1F5E">
        <w:rPr>
          <w:rFonts w:ascii="Century Gothic" w:hAnsi="Century Gothic"/>
          <w:sz w:val="22"/>
          <w:szCs w:val="22"/>
        </w:rPr>
        <w:t>/2017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8A4722">
        <w:rPr>
          <w:rFonts w:ascii="Century Gothic" w:hAnsi="Century Gothic"/>
          <w:sz w:val="22"/>
          <w:szCs w:val="22"/>
        </w:rPr>
        <w:t>1785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48E98C42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0462EB">
        <w:rPr>
          <w:rFonts w:ascii="Century Gothic" w:hAnsi="Century Gothic" w:cs="Arial"/>
          <w:sz w:val="22"/>
          <w:szCs w:val="22"/>
        </w:rPr>
        <w:t>novembro</w:t>
      </w:r>
      <w:r w:rsidR="008A4722">
        <w:rPr>
          <w:rFonts w:ascii="Century Gothic" w:hAnsi="Century Gothic" w:cs="Arial"/>
          <w:sz w:val="22"/>
          <w:szCs w:val="22"/>
        </w:rPr>
        <w:t xml:space="preserve"> e 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8A4722">
        <w:rPr>
          <w:rFonts w:ascii="Century Gothic" w:hAnsi="Century Gothic" w:cs="Arial"/>
          <w:sz w:val="22"/>
          <w:szCs w:val="22"/>
        </w:rPr>
        <w:t>, e janeiro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337DCCC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462EB">
        <w:rPr>
          <w:rFonts w:ascii="Century Gothic" w:hAnsi="Century Gothic" w:cs="Arial"/>
          <w:sz w:val="22"/>
          <w:szCs w:val="22"/>
        </w:rPr>
        <w:t>19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E53B60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</w:t>
    </w:r>
    <w:r w:rsidR="000462EB">
      <w:rPr>
        <w:rFonts w:ascii="Century Gothic" w:hAnsi="Century Gothic" w:cs="Arial"/>
        <w:b/>
        <w:sz w:val="22"/>
        <w:szCs w:val="22"/>
        <w:u w:val="single"/>
      </w:rPr>
      <w:t>7</w:t>
    </w:r>
    <w:r w:rsidR="008A4722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62EB">
      <w:rPr>
        <w:rFonts w:ascii="Century Gothic" w:hAnsi="Century Gothic" w:cs="Arial"/>
        <w:b/>
        <w:sz w:val="22"/>
        <w:szCs w:val="22"/>
        <w:u w:val="single"/>
      </w:rPr>
      <w:t>19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62EB"/>
    <w:rsid w:val="00051C18"/>
    <w:rsid w:val="00066E19"/>
    <w:rsid w:val="00067DAA"/>
    <w:rsid w:val="0008769D"/>
    <w:rsid w:val="000B4BF8"/>
    <w:rsid w:val="000D6D8E"/>
    <w:rsid w:val="000F2898"/>
    <w:rsid w:val="000F75E5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164</Words>
  <Characters>841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2022-10-19T16:32:00Z</cp:lastPrinted>
  <dcterms:created xsi:type="dcterms:W3CDTF">2022-10-19T16:32:00Z</dcterms:created>
  <dcterms:modified xsi:type="dcterms:W3CDTF">2022-10-19T16:34:00Z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