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0C6" w14:textId="4BA6AB30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475C0D">
        <w:rPr>
          <w:rFonts w:ascii="Century Gothic" w:hAnsi="Century Gothic"/>
          <w:sz w:val="22"/>
          <w:szCs w:val="22"/>
        </w:rPr>
        <w:t>3276</w:t>
      </w:r>
      <w:r w:rsidR="00536E3D">
        <w:rPr>
          <w:rFonts w:ascii="Century Gothic" w:hAnsi="Century Gothic"/>
          <w:sz w:val="22"/>
          <w:szCs w:val="22"/>
        </w:rPr>
        <w:t>/2022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1D5A63B2" w14:textId="33D213AB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Instaurar Sindicância Administrativa conforme art. </w:t>
      </w:r>
      <w:r>
        <w:rPr>
          <w:rFonts w:ascii="Century Gothic" w:hAnsi="Century Gothic" w:cs="Arial"/>
          <w:sz w:val="22"/>
          <w:szCs w:val="22"/>
        </w:rPr>
        <w:t>208</w:t>
      </w:r>
      <w:r w:rsidRPr="006448CA">
        <w:rPr>
          <w:rFonts w:ascii="Century Gothic" w:hAnsi="Century Gothic" w:cs="Arial"/>
          <w:sz w:val="22"/>
          <w:szCs w:val="22"/>
        </w:rPr>
        <w:t xml:space="preserve"> e</w:t>
      </w:r>
      <w:r>
        <w:rPr>
          <w:rFonts w:ascii="Century Gothic" w:hAnsi="Century Gothic" w:cs="Arial"/>
          <w:sz w:val="22"/>
          <w:szCs w:val="22"/>
        </w:rPr>
        <w:t xml:space="preserve"> 209</w:t>
      </w:r>
      <w:r w:rsidRPr="006448CA">
        <w:rPr>
          <w:rFonts w:ascii="Century Gothic" w:hAnsi="Century Gothic" w:cs="Arial"/>
          <w:sz w:val="22"/>
          <w:szCs w:val="22"/>
        </w:rPr>
        <w:t xml:space="preserve"> da Lei Complementar n.º 75</w:t>
      </w:r>
      <w:r>
        <w:rPr>
          <w:rFonts w:ascii="Century Gothic" w:hAnsi="Century Gothic" w:cs="Arial"/>
          <w:sz w:val="22"/>
          <w:szCs w:val="22"/>
        </w:rPr>
        <w:t xml:space="preserve">, de 31 de julho de </w:t>
      </w:r>
      <w:r w:rsidRPr="006448CA">
        <w:rPr>
          <w:rFonts w:ascii="Century Gothic" w:hAnsi="Century Gothic" w:cs="Arial"/>
          <w:sz w:val="22"/>
          <w:szCs w:val="22"/>
        </w:rPr>
        <w:t xml:space="preserve">2018, </w:t>
      </w:r>
      <w:r>
        <w:rPr>
          <w:rFonts w:ascii="Century Gothic" w:hAnsi="Century Gothic" w:cs="Arial"/>
          <w:sz w:val="22"/>
          <w:szCs w:val="22"/>
        </w:rPr>
        <w:t>para apurar a suposta infração disciplinar prevista na L.C. n.º 75/2018, art. 181, inciso IX, consistente na manutenção de</w:t>
      </w:r>
      <w:r w:rsidRPr="00507C7D">
        <w:rPr>
          <w:rFonts w:ascii="Century Gothic" w:hAnsi="Century Gothic" w:cs="Arial"/>
          <w:sz w:val="22"/>
          <w:szCs w:val="22"/>
        </w:rPr>
        <w:t xml:space="preserve"> conduta compatível com a moralidade administrativa</w:t>
      </w:r>
      <w:r>
        <w:rPr>
          <w:rFonts w:ascii="Century Gothic" w:hAnsi="Century Gothic" w:cs="Arial"/>
          <w:sz w:val="22"/>
          <w:szCs w:val="22"/>
        </w:rPr>
        <w:t xml:space="preserve"> e art. 181, inciso XII, consistente na infração ao dever de tratar com urbanidade todas as pessoas, conforme denúncia e demais informações constantes no </w:t>
      </w:r>
      <w:r w:rsidRPr="006448CA">
        <w:rPr>
          <w:rFonts w:ascii="Century Gothic" w:hAnsi="Century Gothic" w:cs="Arial"/>
          <w:sz w:val="22"/>
          <w:szCs w:val="22"/>
        </w:rPr>
        <w:t xml:space="preserve">Processo Administrativo n.º </w:t>
      </w:r>
      <w:r w:rsidR="00475C0D">
        <w:rPr>
          <w:rFonts w:ascii="Century Gothic" w:hAnsi="Century Gothic" w:cs="Arial"/>
          <w:sz w:val="22"/>
          <w:szCs w:val="22"/>
        </w:rPr>
        <w:t>3276</w:t>
      </w:r>
      <w:r w:rsidR="00536E3D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FAF5CE9" w14:textId="77777777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6448CA">
        <w:rPr>
          <w:rFonts w:ascii="Century Gothic" w:hAnsi="Century Gothic" w:cs="Arial"/>
          <w:sz w:val="22"/>
          <w:szCs w:val="22"/>
        </w:rPr>
        <w:t xml:space="preserve">- A Comissão Permanente de Sindicância e Processo Administrativo Disciplinar constituída pela Portaria n.º </w:t>
      </w:r>
      <w:r>
        <w:rPr>
          <w:rFonts w:ascii="Century Gothic" w:hAnsi="Century Gothic" w:cs="Arial"/>
          <w:sz w:val="22"/>
          <w:szCs w:val="22"/>
        </w:rPr>
        <w:t>13.116/2021</w:t>
      </w:r>
      <w:r w:rsidRPr="006448CA">
        <w:rPr>
          <w:rFonts w:ascii="Century Gothic" w:hAnsi="Century Gothic" w:cs="Arial"/>
          <w:sz w:val="22"/>
          <w:szCs w:val="22"/>
        </w:rPr>
        <w:t>, concluirá seus trabalhos no prazo de 30 (trinta) dias, admitida sua prorrogação por igual prazo.</w:t>
      </w:r>
    </w:p>
    <w:p w14:paraId="758C27CA" w14:textId="77777777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3º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1CDF65B9" w14:textId="09498E4E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9B7BE3">
        <w:rPr>
          <w:rFonts w:ascii="Century Gothic" w:hAnsi="Century Gothic" w:cs="Arial"/>
          <w:sz w:val="22"/>
          <w:szCs w:val="22"/>
        </w:rPr>
        <w:t xml:space="preserve">08 de </w:t>
      </w:r>
      <w:r w:rsidR="00475C0D">
        <w:rPr>
          <w:rFonts w:ascii="Century Gothic" w:hAnsi="Century Gothic" w:cs="Arial"/>
          <w:sz w:val="22"/>
          <w:szCs w:val="22"/>
        </w:rPr>
        <w:t>novembro</w:t>
      </w:r>
      <w:r w:rsidR="00536E3D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77777777" w:rsidR="009A45BB" w:rsidRPr="006448CA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2626CD2E" w:rsidR="009A45BB" w:rsidRPr="006448CA" w:rsidRDefault="00475C0D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75C0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8A49B8F" w14:textId="4671A352" w:rsidR="009A45BB" w:rsidRPr="006448CA" w:rsidRDefault="00475C0D" w:rsidP="009A45B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9A45BB" w:rsidRPr="006448CA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9DD282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5C0D">
      <w:rPr>
        <w:rFonts w:ascii="Century Gothic" w:hAnsi="Century Gothic" w:cs="Arial"/>
        <w:b/>
        <w:sz w:val="22"/>
        <w:szCs w:val="22"/>
        <w:u w:val="single"/>
      </w:rPr>
      <w:t>908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7BE3">
      <w:rPr>
        <w:rFonts w:ascii="Century Gothic" w:hAnsi="Century Gothic" w:cs="Arial"/>
        <w:b/>
        <w:sz w:val="22"/>
        <w:szCs w:val="22"/>
        <w:u w:val="single"/>
      </w:rPr>
      <w:t xml:space="preserve">08 DE </w:t>
    </w:r>
    <w:r w:rsidR="00475C0D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5C0D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439AA"/>
    <w:rsid w:val="009A45BB"/>
    <w:rsid w:val="009B7BE3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9417C"/>
    <w:rsid w:val="00DC68FA"/>
    <w:rsid w:val="00DE0017"/>
    <w:rsid w:val="00DE3E34"/>
    <w:rsid w:val="00DF4DBA"/>
    <w:rsid w:val="00E041D6"/>
    <w:rsid w:val="00E06FF5"/>
    <w:rsid w:val="00E179C3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192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2022-11-08T16:16:00Z</dcterms:created>
  <dcterms:modified xsi:type="dcterms:W3CDTF">2022-11-08T16:17:00Z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