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B8FF8C" w14:textId="11EC8479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B57287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00C7D077" w:rsidR="005A6B5C" w:rsidRDefault="00B9465B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5A6B5C" w:rsidRPr="00ED56A2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 xml:space="preserve">em Exercício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="005A6B5C"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5CC8578C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B9465B">
        <w:rPr>
          <w:rFonts w:ascii="Century Gothic" w:hAnsi="Century Gothic" w:cs="Arial"/>
          <w:sz w:val="22"/>
          <w:szCs w:val="22"/>
        </w:rPr>
        <w:t>Sara Lemes de Carvalho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B57287">
        <w:rPr>
          <w:rFonts w:ascii="Century Gothic" w:hAnsi="Century Gothic" w:cs="Arial"/>
          <w:sz w:val="22"/>
          <w:szCs w:val="22"/>
        </w:rPr>
        <w:t>a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B9465B">
        <w:rPr>
          <w:rFonts w:ascii="Century Gothic" w:hAnsi="Century Gothic" w:cs="Arial"/>
          <w:sz w:val="22"/>
          <w:szCs w:val="22"/>
        </w:rPr>
        <w:t>20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B57287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B9465B">
        <w:rPr>
          <w:rFonts w:ascii="Century Gothic" w:hAnsi="Century Gothic" w:cs="Arial"/>
          <w:sz w:val="22"/>
          <w:szCs w:val="22"/>
        </w:rPr>
        <w:t>132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B57287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5E47DF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B9465B">
        <w:rPr>
          <w:rFonts w:ascii="Century Gothic" w:hAnsi="Century Gothic" w:cs="Arial"/>
          <w:sz w:val="22"/>
          <w:szCs w:val="22"/>
        </w:rPr>
        <w:t>889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B9465B">
        <w:rPr>
          <w:rFonts w:ascii="Century Gothic" w:hAnsi="Century Gothic" w:cs="Arial"/>
          <w:sz w:val="22"/>
          <w:szCs w:val="22"/>
        </w:rPr>
        <w:t xml:space="preserve">31 de outubro </w:t>
      </w:r>
      <w:r w:rsidR="008E12C0">
        <w:rPr>
          <w:rFonts w:ascii="Century Gothic" w:hAnsi="Century Gothic" w:cs="Arial"/>
          <w:sz w:val="22"/>
          <w:szCs w:val="22"/>
        </w:rPr>
        <w:t>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6F3C8B1B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B9465B">
        <w:rPr>
          <w:rFonts w:ascii="Century Gothic" w:hAnsi="Century Gothic" w:cs="Arial"/>
          <w:sz w:val="22"/>
          <w:szCs w:val="22"/>
        </w:rPr>
        <w:t>01 de dezembro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65AA217" w:rsidR="005A6B5C" w:rsidRPr="00ED56A2" w:rsidRDefault="00B9465B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3B81F902" w14:textId="7773C82D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Prefeito </w:t>
      </w:r>
      <w:r w:rsidR="00B9465B">
        <w:rPr>
          <w:rFonts w:ascii="Century Gothic" w:hAnsi="Century Gothic" w:cs="Arial"/>
          <w:sz w:val="22"/>
          <w:szCs w:val="22"/>
        </w:rPr>
        <w:t>em Exercício</w:t>
      </w:r>
      <w:bookmarkStart w:id="1" w:name="_GoBack"/>
      <w:bookmarkEnd w:id="1"/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55CD26AE" w:rsidR="005A6B5C" w:rsidRPr="0008027E" w:rsidRDefault="00C6246A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6246A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606D22EE" w:rsidR="005A6B5C" w:rsidRPr="00ED56A2" w:rsidRDefault="00C6246A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 A</w:t>
      </w:r>
      <w:r w:rsidR="005A6B5C" w:rsidRPr="0008027E">
        <w:rPr>
          <w:rFonts w:ascii="Century Gothic" w:hAnsi="Century Gothic" w:cs="Arial"/>
          <w:sz w:val="22"/>
          <w:szCs w:val="22"/>
        </w:rPr>
        <w:t>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D782E23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B9465B">
      <w:rPr>
        <w:rFonts w:ascii="Century Gothic" w:hAnsi="Century Gothic" w:cs="Arial"/>
        <w:b/>
        <w:sz w:val="22"/>
        <w:szCs w:val="22"/>
        <w:u w:val="single"/>
      </w:rPr>
      <w:t>939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9465B">
      <w:rPr>
        <w:rFonts w:ascii="Century Gothic" w:hAnsi="Century Gothic" w:cs="Arial"/>
        <w:b/>
        <w:sz w:val="22"/>
        <w:szCs w:val="22"/>
        <w:u w:val="single"/>
      </w:rPr>
      <w:t>01 DE DEZEMBRO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D0681"/>
    <w:rsid w:val="000D75DD"/>
    <w:rsid w:val="000F2898"/>
    <w:rsid w:val="000F75E5"/>
    <w:rsid w:val="00114B45"/>
    <w:rsid w:val="00115663"/>
    <w:rsid w:val="001241CD"/>
    <w:rsid w:val="0013037E"/>
    <w:rsid w:val="00191BA5"/>
    <w:rsid w:val="001C7A52"/>
    <w:rsid w:val="001D719A"/>
    <w:rsid w:val="00213EAB"/>
    <w:rsid w:val="00215D1D"/>
    <w:rsid w:val="00251101"/>
    <w:rsid w:val="00257BDE"/>
    <w:rsid w:val="0027116A"/>
    <w:rsid w:val="002812CE"/>
    <w:rsid w:val="00284AAA"/>
    <w:rsid w:val="002B0D7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7E9"/>
    <w:rsid w:val="00413B1A"/>
    <w:rsid w:val="00424E62"/>
    <w:rsid w:val="00462B54"/>
    <w:rsid w:val="004C54AA"/>
    <w:rsid w:val="004C595E"/>
    <w:rsid w:val="00535A9A"/>
    <w:rsid w:val="00556ACC"/>
    <w:rsid w:val="00576382"/>
    <w:rsid w:val="005A6B5C"/>
    <w:rsid w:val="005E47DF"/>
    <w:rsid w:val="005F1D84"/>
    <w:rsid w:val="005F1F82"/>
    <w:rsid w:val="00601977"/>
    <w:rsid w:val="00620729"/>
    <w:rsid w:val="00620AF2"/>
    <w:rsid w:val="00630F76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174E9"/>
    <w:rsid w:val="008633B1"/>
    <w:rsid w:val="008658F6"/>
    <w:rsid w:val="008945AC"/>
    <w:rsid w:val="008D0BF1"/>
    <w:rsid w:val="008D5E72"/>
    <w:rsid w:val="008E12C0"/>
    <w:rsid w:val="009439AA"/>
    <w:rsid w:val="0096529F"/>
    <w:rsid w:val="00A45E55"/>
    <w:rsid w:val="00AB7145"/>
    <w:rsid w:val="00AF6E02"/>
    <w:rsid w:val="00B22EC4"/>
    <w:rsid w:val="00B54EAE"/>
    <w:rsid w:val="00B552FE"/>
    <w:rsid w:val="00B57287"/>
    <w:rsid w:val="00B63B69"/>
    <w:rsid w:val="00B72B08"/>
    <w:rsid w:val="00B9465B"/>
    <w:rsid w:val="00B94983"/>
    <w:rsid w:val="00BA1532"/>
    <w:rsid w:val="00BA5A05"/>
    <w:rsid w:val="00BC06ED"/>
    <w:rsid w:val="00BE45E5"/>
    <w:rsid w:val="00C37CB7"/>
    <w:rsid w:val="00C55654"/>
    <w:rsid w:val="00C622CF"/>
    <w:rsid w:val="00C6246A"/>
    <w:rsid w:val="00C704C2"/>
    <w:rsid w:val="00C70B9C"/>
    <w:rsid w:val="00CE14BD"/>
    <w:rsid w:val="00CE2CAB"/>
    <w:rsid w:val="00D020B0"/>
    <w:rsid w:val="00D904CD"/>
    <w:rsid w:val="00DC68FA"/>
    <w:rsid w:val="00DE3E34"/>
    <w:rsid w:val="00DE7973"/>
    <w:rsid w:val="00E041D6"/>
    <w:rsid w:val="00E32718"/>
    <w:rsid w:val="00E40085"/>
    <w:rsid w:val="00E41E54"/>
    <w:rsid w:val="00E71405"/>
    <w:rsid w:val="00E802A8"/>
    <w:rsid w:val="00E945F0"/>
    <w:rsid w:val="00ED7B8A"/>
    <w:rsid w:val="00EE270A"/>
    <w:rsid w:val="00F3193A"/>
    <w:rsid w:val="00F321C8"/>
    <w:rsid w:val="00F83039"/>
    <w:rsid w:val="00F84EEC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2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42F01-C90E-4F7F-970C-1AF808F1F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141</Words>
  <Characters>723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Daniel Carlos Aparecido de Faria Rosa</cp:lastModifiedBy>
  <cp:revision>3</cp:revision>
  <cp:lastPrinted>2021-12-14T14:37:00Z</cp:lastPrinted>
  <dcterms:created xsi:type="dcterms:W3CDTF">2022-12-01T11:57:00Z</dcterms:created>
  <dcterms:modified xsi:type="dcterms:W3CDTF">2022-12-01T11:59:00Z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