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77777777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servidora.</w:t>
      </w:r>
    </w:p>
    <w:p w14:paraId="7C840AE6" w14:textId="77777777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6904D30E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Tempo de Contribuição nesta data, </w:t>
      </w:r>
      <w:r>
        <w:rPr>
          <w:rFonts w:ascii="Century Gothic" w:hAnsi="Century Gothic" w:cs="Arial"/>
          <w:sz w:val="22"/>
          <w:szCs w:val="22"/>
        </w:rPr>
        <w:t>a</w:t>
      </w:r>
      <w:r w:rsidRPr="00B6046A">
        <w:rPr>
          <w:rFonts w:ascii="Century Gothic" w:hAnsi="Century Gothic" w:cs="Arial"/>
          <w:sz w:val="22"/>
          <w:szCs w:val="22"/>
        </w:rPr>
        <w:t xml:space="preserve"> servidor</w:t>
      </w:r>
      <w:r>
        <w:rPr>
          <w:rFonts w:ascii="Century Gothic" w:hAnsi="Century Gothic" w:cs="Arial"/>
          <w:sz w:val="22"/>
          <w:szCs w:val="22"/>
        </w:rPr>
        <w:t xml:space="preserve">a </w:t>
      </w:r>
      <w:r w:rsidR="0036654A">
        <w:rPr>
          <w:rFonts w:ascii="Century Gothic" w:hAnsi="Century Gothic" w:cs="Arial"/>
          <w:sz w:val="22"/>
          <w:szCs w:val="22"/>
        </w:rPr>
        <w:t>Lúcia Helena Aguiar Pimenta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36654A">
        <w:rPr>
          <w:rFonts w:ascii="Century Gothic" w:hAnsi="Century Gothic" w:cs="Arial"/>
          <w:sz w:val="22"/>
          <w:szCs w:val="22"/>
        </w:rPr>
        <w:t>33</w:t>
      </w:r>
      <w:r>
        <w:rPr>
          <w:rFonts w:ascii="Century Gothic" w:hAnsi="Century Gothic" w:cs="Arial"/>
          <w:sz w:val="22"/>
          <w:szCs w:val="22"/>
        </w:rPr>
        <w:t>3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36654A">
        <w:rPr>
          <w:rFonts w:ascii="Century Gothic" w:hAnsi="Century Gothic" w:cs="Arial"/>
          <w:sz w:val="22"/>
          <w:szCs w:val="22"/>
        </w:rPr>
        <w:t>20.970.486-X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36654A">
        <w:rPr>
          <w:rFonts w:ascii="Century Gothic" w:hAnsi="Century Gothic" w:cs="Arial"/>
          <w:sz w:val="22"/>
          <w:szCs w:val="22"/>
        </w:rPr>
        <w:t>109.622.438-09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36654A">
        <w:rPr>
          <w:rFonts w:ascii="Century Gothic" w:hAnsi="Century Gothic" w:cs="Arial"/>
          <w:sz w:val="22"/>
          <w:szCs w:val="22"/>
        </w:rPr>
        <w:t>17032502200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36654A">
        <w:rPr>
          <w:rFonts w:ascii="Century Gothic" w:hAnsi="Century Gothic" w:cs="Arial"/>
          <w:sz w:val="22"/>
          <w:szCs w:val="22"/>
        </w:rPr>
        <w:t>AGENTE ADMINISTRATIVO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36654A">
        <w:rPr>
          <w:rFonts w:ascii="Century Gothic" w:hAnsi="Century Gothic" w:cs="Arial"/>
          <w:sz w:val="22"/>
          <w:szCs w:val="22"/>
        </w:rPr>
        <w:t>4</w:t>
      </w:r>
      <w:r>
        <w:rPr>
          <w:rFonts w:ascii="Century Gothic" w:hAnsi="Century Gothic" w:cs="Arial"/>
          <w:sz w:val="22"/>
          <w:szCs w:val="22"/>
        </w:rPr>
        <w:t>, Nível A</w:t>
      </w:r>
      <w:r w:rsidR="0036654A">
        <w:rPr>
          <w:rFonts w:ascii="Century Gothic" w:hAnsi="Century Gothic" w:cs="Arial"/>
          <w:sz w:val="22"/>
          <w:szCs w:val="22"/>
        </w:rPr>
        <w:t>10</w:t>
      </w:r>
      <w:r>
        <w:rPr>
          <w:rFonts w:ascii="Century Gothic" w:hAnsi="Century Gothic" w:cs="Arial"/>
          <w:sz w:val="22"/>
          <w:szCs w:val="22"/>
        </w:rPr>
        <w:t xml:space="preserve"> Padrão V 2</w:t>
      </w:r>
      <w:r w:rsidR="0036654A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1D7358B9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25307">
        <w:rPr>
          <w:rFonts w:ascii="Century Gothic" w:hAnsi="Century Gothic" w:cs="Arial"/>
          <w:sz w:val="22"/>
          <w:szCs w:val="22"/>
        </w:rPr>
        <w:t>0</w:t>
      </w:r>
      <w:r w:rsidR="0036654A">
        <w:rPr>
          <w:rFonts w:ascii="Century Gothic" w:hAnsi="Century Gothic" w:cs="Arial"/>
          <w:sz w:val="22"/>
          <w:szCs w:val="22"/>
        </w:rPr>
        <w:t>7</w:t>
      </w:r>
      <w:r w:rsidR="00725307">
        <w:rPr>
          <w:rFonts w:ascii="Century Gothic" w:hAnsi="Century Gothic" w:cs="Arial"/>
          <w:sz w:val="22"/>
          <w:szCs w:val="22"/>
        </w:rPr>
        <w:t xml:space="preserve">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72868FF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36654A">
      <w:rPr>
        <w:rFonts w:ascii="Century Gothic" w:hAnsi="Century Gothic" w:cs="Arial"/>
        <w:b/>
        <w:sz w:val="22"/>
        <w:szCs w:val="22"/>
        <w:u w:val="single"/>
      </w:rPr>
      <w:t>93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36654A">
      <w:rPr>
        <w:rFonts w:ascii="Century Gothic" w:hAnsi="Century Gothic" w:cs="Arial"/>
        <w:b/>
        <w:sz w:val="22"/>
        <w:szCs w:val="22"/>
        <w:u w:val="single"/>
      </w:rPr>
      <w:t>7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161</Words>
  <Characters>858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2022-01-07T10:31:00Z</dcterms:created>
  <dcterms:modified xsi:type="dcterms:W3CDTF">2022-01-07T10:34:00Z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