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443B892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0C187B5C" w14:textId="08E7C9D9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AF3F18">
        <w:rPr>
          <w:rFonts w:ascii="Century Gothic" w:hAnsi="Century Gothic" w:cs="Arial"/>
          <w:sz w:val="22"/>
          <w:szCs w:val="22"/>
        </w:rPr>
        <w:t>Maria Simone Aparecida Alvarenga Ribeiro</w:t>
      </w:r>
      <w:r>
        <w:rPr>
          <w:rFonts w:ascii="Century Gothic" w:hAnsi="Century Gothic" w:cs="Arial"/>
          <w:sz w:val="22"/>
          <w:szCs w:val="22"/>
        </w:rPr>
        <w:t xml:space="preserve">, convocada para o cargo de Auxiliar de Desenvolvimento Infantil - ADI em </w:t>
      </w:r>
      <w:r w:rsidR="00AF3F18">
        <w:rPr>
          <w:rFonts w:ascii="Century Gothic" w:hAnsi="Century Gothic" w:cs="Arial"/>
          <w:sz w:val="22"/>
          <w:szCs w:val="22"/>
        </w:rPr>
        <w:t>08 de fevereiro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21975C4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00603">
        <w:rPr>
          <w:rFonts w:ascii="Century Gothic" w:hAnsi="Century Gothic" w:cs="Arial"/>
          <w:sz w:val="22"/>
          <w:szCs w:val="22"/>
        </w:rPr>
        <w:t>Maria Simone Aparecida Alvarenga Ribeiro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="00200603">
        <w:rPr>
          <w:rFonts w:ascii="Century Gothic" w:hAnsi="Century Gothic" w:cs="Arial"/>
          <w:sz w:val="22"/>
          <w:szCs w:val="22"/>
        </w:rPr>
        <w:t>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043/2022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200603">
        <w:rPr>
          <w:rFonts w:ascii="Century Gothic" w:hAnsi="Century Gothic" w:cs="Arial"/>
          <w:sz w:val="22"/>
          <w:szCs w:val="22"/>
        </w:rPr>
        <w:t>420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00603">
        <w:rPr>
          <w:rFonts w:ascii="Century Gothic" w:hAnsi="Century Gothic" w:cs="Arial"/>
          <w:sz w:val="22"/>
          <w:szCs w:val="22"/>
        </w:rPr>
        <w:t>08 de fevereiro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393131AD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00603">
        <w:rPr>
          <w:rFonts w:ascii="Century Gothic" w:hAnsi="Century Gothic" w:cs="Arial"/>
          <w:sz w:val="22"/>
          <w:szCs w:val="22"/>
        </w:rPr>
        <w:t>01 de abril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F90EB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F3F18">
      <w:rPr>
        <w:rFonts w:ascii="Century Gothic" w:hAnsi="Century Gothic" w:cs="Arial"/>
        <w:b/>
        <w:sz w:val="22"/>
        <w:szCs w:val="22"/>
        <w:u w:val="single"/>
      </w:rPr>
      <w:t>492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3F18">
      <w:rPr>
        <w:rFonts w:ascii="Century Gothic" w:hAnsi="Century Gothic" w:cs="Arial"/>
        <w:b/>
        <w:sz w:val="22"/>
        <w:szCs w:val="22"/>
        <w:u w:val="single"/>
      </w:rPr>
      <w:t>01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2022-04-01T18:33:00Z</dcterms:created>
  <dcterms:modified xsi:type="dcterms:W3CDTF">2022-04-01T18:42:00Z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