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67C437B3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A12C46">
        <w:rPr>
          <w:rFonts w:ascii="Century Gothic" w:hAnsi="Century Gothic"/>
          <w:sz w:val="22"/>
          <w:szCs w:val="22"/>
        </w:rPr>
        <w:t>Cirurgião Dentista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62B5DA0C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191AF7">
        <w:rPr>
          <w:rFonts w:ascii="Century Gothic" w:hAnsi="Century Gothic" w:cs="Arial"/>
          <w:sz w:val="22"/>
          <w:szCs w:val="22"/>
        </w:rPr>
        <w:t>Bárbara Barbério Miranda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191AF7">
        <w:rPr>
          <w:rFonts w:ascii="Century Gothic" w:hAnsi="Century Gothic" w:cs="Arial"/>
          <w:color w:val="000000" w:themeColor="text1"/>
          <w:sz w:val="22"/>
          <w:szCs w:val="22"/>
        </w:rPr>
        <w:t>47.783.672-0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191AF7">
        <w:rPr>
          <w:rFonts w:ascii="Century Gothic" w:hAnsi="Century Gothic" w:cs="Arial"/>
          <w:color w:val="000000" w:themeColor="text1"/>
          <w:sz w:val="22"/>
          <w:szCs w:val="22"/>
        </w:rPr>
        <w:t>410.786.568-19</w:t>
      </w:r>
      <w:r>
        <w:rPr>
          <w:rFonts w:ascii="Century Gothic" w:hAnsi="Century Gothic" w:cs="Arial"/>
          <w:sz w:val="22"/>
          <w:szCs w:val="22"/>
        </w:rPr>
        <w:t>, aprovad</w:t>
      </w:r>
      <w:r w:rsidR="00191AF7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D81941">
        <w:rPr>
          <w:rFonts w:ascii="Century Gothic" w:hAnsi="Century Gothic" w:cs="Arial"/>
          <w:sz w:val="22"/>
          <w:szCs w:val="22"/>
        </w:rPr>
        <w:t>1</w:t>
      </w:r>
      <w:r w:rsidR="00191AF7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A12C46">
        <w:rPr>
          <w:rFonts w:ascii="Century Gothic" w:hAnsi="Century Gothic" w:cs="Arial"/>
          <w:sz w:val="22"/>
          <w:szCs w:val="22"/>
        </w:rPr>
        <w:t>Cirurgião Dentista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FF3BCF">
        <w:rPr>
          <w:rFonts w:ascii="Century Gothic" w:hAnsi="Century Gothic" w:cs="Arial"/>
          <w:color w:val="000000" w:themeColor="text1"/>
          <w:sz w:val="22"/>
          <w:szCs w:val="22"/>
        </w:rPr>
        <w:t>6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685A9537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191AF7">
        <w:rPr>
          <w:rFonts w:ascii="Century Gothic" w:hAnsi="Century Gothic" w:cs="Arial"/>
          <w:sz w:val="22"/>
          <w:szCs w:val="22"/>
        </w:rPr>
        <w:t xml:space="preserve">A </w:t>
      </w:r>
      <w:r>
        <w:rPr>
          <w:rFonts w:ascii="Century Gothic" w:hAnsi="Century Gothic" w:cs="Arial"/>
          <w:sz w:val="22"/>
          <w:szCs w:val="22"/>
        </w:rPr>
        <w:t>nomead</w:t>
      </w:r>
      <w:r w:rsidR="00191AF7">
        <w:rPr>
          <w:rFonts w:ascii="Century Gothic" w:hAnsi="Century Gothic" w:cs="Arial"/>
          <w:sz w:val="22"/>
          <w:szCs w:val="22"/>
        </w:rPr>
        <w:t>a</w:t>
      </w:r>
      <w:r w:rsidR="00301F85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331888B3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191AF7">
        <w:rPr>
          <w:rFonts w:ascii="Century Gothic" w:hAnsi="Century Gothic" w:cs="Arial"/>
          <w:sz w:val="22"/>
          <w:szCs w:val="22"/>
        </w:rPr>
        <w:t>22</w:t>
      </w:r>
      <w:r w:rsidR="00FE4AD7">
        <w:rPr>
          <w:rFonts w:ascii="Century Gothic" w:hAnsi="Century Gothic" w:cs="Arial"/>
          <w:sz w:val="22"/>
          <w:szCs w:val="22"/>
        </w:rPr>
        <w:t xml:space="preserve"> de agosto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556CF217" w:rsidR="009B1C37" w:rsidRDefault="00191A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91A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72F44A28" w:rsidR="009B1C37" w:rsidRDefault="00191A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D48C225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191AF7">
      <w:rPr>
        <w:rFonts w:ascii="Century Gothic" w:hAnsi="Century Gothic" w:cs="Arial"/>
        <w:b/>
        <w:sz w:val="22"/>
        <w:szCs w:val="22"/>
        <w:u w:val="single"/>
      </w:rPr>
      <w:t>724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191AF7">
      <w:rPr>
        <w:rFonts w:ascii="Century Gothic" w:hAnsi="Century Gothic" w:cs="Arial"/>
        <w:b/>
        <w:sz w:val="22"/>
        <w:szCs w:val="22"/>
        <w:u w:val="single"/>
      </w:rPr>
      <w:t>22</w:t>
    </w:r>
    <w:r w:rsidR="00FE4AD7">
      <w:rPr>
        <w:rFonts w:ascii="Century Gothic" w:hAnsi="Century Gothic" w:cs="Arial"/>
        <w:b/>
        <w:sz w:val="22"/>
        <w:szCs w:val="22"/>
        <w:u w:val="single"/>
      </w:rPr>
      <w:t xml:space="preserve"> DE AGOSTO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14B45"/>
    <w:rsid w:val="00115663"/>
    <w:rsid w:val="0013037E"/>
    <w:rsid w:val="00153B18"/>
    <w:rsid w:val="00191AF7"/>
    <w:rsid w:val="00191BA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52805"/>
    <w:rsid w:val="00D714F9"/>
    <w:rsid w:val="00D81941"/>
    <w:rsid w:val="00D904CD"/>
    <w:rsid w:val="00DC2DC5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D7F82"/>
    <w:rsid w:val="00EE270A"/>
    <w:rsid w:val="00EE46C4"/>
    <w:rsid w:val="00EF05E6"/>
    <w:rsid w:val="00F367F3"/>
    <w:rsid w:val="00F632D6"/>
    <w:rsid w:val="00F83039"/>
    <w:rsid w:val="00F87567"/>
    <w:rsid w:val="00FA5F92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177</Words>
  <Characters>880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2022-08-22T15:46:00Z</dcterms:created>
  <dcterms:modified xsi:type="dcterms:W3CDTF">2022-08-22T15:47:00Z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