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34A8CF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E0DF69B" w14:textId="0C1461BD" w:rsidR="00C4529B" w:rsidRDefault="00C4529B" w:rsidP="00C452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>
        <w:rPr>
          <w:rFonts w:ascii="Century Gothic" w:hAnsi="Century Gothic" w:cs="Arial"/>
          <w:sz w:val="22"/>
          <w:szCs w:val="22"/>
        </w:rPr>
        <w:t>Maria Elizângela Silva</w:t>
      </w:r>
      <w:r>
        <w:rPr>
          <w:rFonts w:ascii="Century Gothic" w:hAnsi="Century Gothic" w:cs="Arial"/>
          <w:sz w:val="22"/>
          <w:szCs w:val="22"/>
        </w:rPr>
        <w:t>, convocad</w:t>
      </w:r>
      <w:r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>Auxiliar de Desenvolvimento Infantil - ADI</w:t>
      </w:r>
      <w:r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29</w:t>
      </w:r>
      <w:r>
        <w:rPr>
          <w:rFonts w:ascii="Century Gothic" w:hAnsi="Century Gothic" w:cs="Arial"/>
          <w:sz w:val="22"/>
          <w:szCs w:val="22"/>
        </w:rPr>
        <w:t xml:space="preserve"> de agosto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6988CC4" w:rsidR="001724AF" w:rsidRPr="00ED56A2" w:rsidRDefault="001724AF" w:rsidP="009D54D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4529B">
        <w:rPr>
          <w:rFonts w:ascii="Century Gothic" w:hAnsi="Century Gothic" w:cs="Arial"/>
          <w:sz w:val="22"/>
          <w:szCs w:val="22"/>
        </w:rPr>
        <w:t>Maria Elizângela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C830B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4529B">
        <w:rPr>
          <w:rFonts w:ascii="Century Gothic" w:hAnsi="Century Gothic" w:cs="Arial"/>
          <w:sz w:val="22"/>
          <w:szCs w:val="22"/>
        </w:rPr>
        <w:t>34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C830B3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C830B3">
        <w:rPr>
          <w:rFonts w:ascii="Century Gothic" w:hAnsi="Century Gothic" w:cs="Arial"/>
          <w:sz w:val="22"/>
          <w:szCs w:val="22"/>
        </w:rPr>
        <w:t>98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C830B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C4529B">
        <w:rPr>
          <w:rFonts w:ascii="Century Gothic" w:hAnsi="Century Gothic" w:cs="Arial"/>
          <w:sz w:val="22"/>
          <w:szCs w:val="22"/>
        </w:rPr>
        <w:t>734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C4529B">
        <w:rPr>
          <w:rFonts w:ascii="Century Gothic" w:hAnsi="Century Gothic" w:cs="Arial"/>
          <w:sz w:val="22"/>
          <w:szCs w:val="22"/>
        </w:rPr>
        <w:t>29</w:t>
      </w:r>
      <w:r w:rsidR="00C830B3">
        <w:rPr>
          <w:rFonts w:ascii="Century Gothic" w:hAnsi="Century Gothic" w:cs="Arial"/>
          <w:sz w:val="22"/>
          <w:szCs w:val="22"/>
        </w:rPr>
        <w:t xml:space="preserve"> de agosto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="009D54DE"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 w:rsidR="009D54DE"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="009D54DE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  <w:bookmarkEnd w:id="0"/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E5EFFC8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D4FB7">
        <w:rPr>
          <w:rFonts w:ascii="Century Gothic" w:hAnsi="Century Gothic" w:cs="Arial"/>
          <w:sz w:val="22"/>
          <w:szCs w:val="22"/>
        </w:rPr>
        <w:t>0</w:t>
      </w:r>
      <w:r w:rsidR="00C4529B">
        <w:rPr>
          <w:rFonts w:ascii="Century Gothic" w:hAnsi="Century Gothic" w:cs="Arial"/>
          <w:sz w:val="22"/>
          <w:szCs w:val="22"/>
        </w:rPr>
        <w:t>5</w:t>
      </w:r>
      <w:r w:rsidR="00CD4FB7">
        <w:rPr>
          <w:rFonts w:ascii="Century Gothic" w:hAnsi="Century Gothic" w:cs="Arial"/>
          <w:sz w:val="22"/>
          <w:szCs w:val="22"/>
        </w:rPr>
        <w:t xml:space="preserve"> de </w:t>
      </w:r>
      <w:r w:rsidR="00C830B3">
        <w:rPr>
          <w:rFonts w:ascii="Century Gothic" w:hAnsi="Century Gothic" w:cs="Arial"/>
          <w:sz w:val="22"/>
          <w:szCs w:val="22"/>
        </w:rPr>
        <w:t>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339BF7B2" w:rsidR="001724AF" w:rsidRDefault="00C830B3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830B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0626649C" w:rsidR="001724AF" w:rsidRPr="00CE6B3B" w:rsidRDefault="00C830B3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7A0CF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830B3">
      <w:rPr>
        <w:rFonts w:ascii="Century Gothic" w:hAnsi="Century Gothic" w:cs="Arial"/>
        <w:b/>
        <w:sz w:val="22"/>
        <w:szCs w:val="22"/>
        <w:u w:val="single"/>
      </w:rPr>
      <w:t>7</w:t>
    </w:r>
    <w:r w:rsidR="00C4529B">
      <w:rPr>
        <w:rFonts w:ascii="Century Gothic" w:hAnsi="Century Gothic" w:cs="Arial"/>
        <w:b/>
        <w:sz w:val="22"/>
        <w:szCs w:val="22"/>
        <w:u w:val="single"/>
      </w:rPr>
      <w:t>5</w:t>
    </w:r>
    <w:r w:rsidR="00C830B3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D4FB7">
      <w:rPr>
        <w:rFonts w:ascii="Century Gothic" w:hAnsi="Century Gothic" w:cs="Arial"/>
        <w:b/>
        <w:sz w:val="22"/>
        <w:szCs w:val="22"/>
        <w:u w:val="single"/>
      </w:rPr>
      <w:t>0</w:t>
    </w:r>
    <w:r w:rsidR="00C4529B">
      <w:rPr>
        <w:rFonts w:ascii="Century Gothic" w:hAnsi="Century Gothic" w:cs="Arial"/>
        <w:b/>
        <w:sz w:val="22"/>
        <w:szCs w:val="22"/>
        <w:u w:val="single"/>
      </w:rPr>
      <w:t>5</w:t>
    </w:r>
    <w:r w:rsidR="00CD4FB7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C830B3">
      <w:rPr>
        <w:rFonts w:ascii="Century Gothic" w:hAnsi="Century Gothic" w:cs="Arial"/>
        <w:b/>
        <w:sz w:val="22"/>
        <w:szCs w:val="22"/>
        <w:u w:val="single"/>
      </w:rPr>
      <w:t>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57D4F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9D54DE"/>
    <w:rsid w:val="00A45E55"/>
    <w:rsid w:val="00A52A79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36785"/>
    <w:rsid w:val="00C43273"/>
    <w:rsid w:val="00C4529B"/>
    <w:rsid w:val="00C55654"/>
    <w:rsid w:val="00C704C2"/>
    <w:rsid w:val="00C75190"/>
    <w:rsid w:val="00C830B3"/>
    <w:rsid w:val="00CD4FB7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167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2022-09-05T10:36:00Z</dcterms:created>
  <dcterms:modified xsi:type="dcterms:W3CDTF">2022-09-05T10:37:00Z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