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6440A88" w:rsidR="005C2D39" w:rsidRPr="00633379" w:rsidRDefault="00AE7590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a assinar documentos na ausência do Diretor.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153471E2" w:rsidR="008F50A9" w:rsidRDefault="005C2D39" w:rsidP="008F50A9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AE7590">
        <w:rPr>
          <w:rFonts w:ascii="Century Gothic" w:hAnsi="Century Gothic"/>
          <w:sz w:val="22"/>
          <w:szCs w:val="22"/>
        </w:rPr>
        <w:t xml:space="preserve">Autorizar, a partir desta data, </w:t>
      </w:r>
      <w:r w:rsidR="001879B0">
        <w:rPr>
          <w:rFonts w:ascii="Century Gothic" w:hAnsi="Century Gothic"/>
          <w:sz w:val="22"/>
          <w:szCs w:val="22"/>
        </w:rPr>
        <w:t>Leila Aparecida Lopes Sales Rangel, matrícula 4661, Diretora do Departamento Municipal de Administração e Finanças, a assinar os documentos oriundos do Departamento Municipal de Serviços Municipais, durante a ausência do Diretor Sérgio Luis Neves de Oliveira Andrade.</w:t>
      </w:r>
    </w:p>
    <w:p w14:paraId="4186B4F2" w14:textId="023E3807" w:rsidR="00A726CB" w:rsidRPr="008F50A9" w:rsidRDefault="00A726CB" w:rsidP="00A726CB">
      <w:pPr>
        <w:pStyle w:val="Recuodecorpodetexto"/>
        <w:ind w:firstLine="1701"/>
        <w:rPr>
          <w:rFonts w:ascii="Century Gothic" w:hAnsi="Century Gothic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Os documentos a serem assinados serão Ofícios, Memorandos</w:t>
      </w:r>
      <w:r w:rsidR="00CB072A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Requerimentos de Férias</w:t>
      </w:r>
      <w:r w:rsidR="00CB072A">
        <w:rPr>
          <w:rFonts w:ascii="Century Gothic" w:hAnsi="Century Gothic" w:cs="Arial"/>
          <w:sz w:val="22"/>
          <w:szCs w:val="22"/>
        </w:rPr>
        <w:t xml:space="preserve"> e Pedidos de Compras</w:t>
      </w:r>
      <w:r>
        <w:rPr>
          <w:rFonts w:ascii="Century Gothic" w:hAnsi="Century Gothic" w:cs="Arial"/>
          <w:sz w:val="22"/>
          <w:szCs w:val="22"/>
        </w:rPr>
        <w:t>.</w:t>
      </w:r>
    </w:p>
    <w:p w14:paraId="1436941D" w14:textId="1AE4CE8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A726CB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26383">
        <w:rPr>
          <w:rFonts w:ascii="Century Gothic" w:hAnsi="Century Gothic" w:cs="Arial"/>
          <w:sz w:val="22"/>
          <w:szCs w:val="22"/>
        </w:rPr>
        <w:t>.</w:t>
      </w:r>
    </w:p>
    <w:p w14:paraId="0CDCD27D" w14:textId="73B4E05F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EE0F74">
        <w:rPr>
          <w:rFonts w:ascii="Century Gothic" w:hAnsi="Century Gothic" w:cs="Arial"/>
          <w:sz w:val="22"/>
          <w:szCs w:val="22"/>
        </w:rPr>
        <w:t>2</w:t>
      </w:r>
      <w:r w:rsidR="00AE7590">
        <w:rPr>
          <w:rFonts w:ascii="Century Gothic" w:hAnsi="Century Gothic" w:cs="Arial"/>
          <w:sz w:val="22"/>
          <w:szCs w:val="22"/>
        </w:rPr>
        <w:t>6</w:t>
      </w:r>
      <w:r w:rsidR="00F7511E">
        <w:rPr>
          <w:rFonts w:ascii="Century Gothic" w:hAnsi="Century Gothic" w:cs="Arial"/>
          <w:sz w:val="22"/>
          <w:szCs w:val="22"/>
        </w:rPr>
        <w:t xml:space="preserve">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6D3612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E0F74">
      <w:rPr>
        <w:rFonts w:ascii="Century Gothic" w:hAnsi="Century Gothic" w:cs="Arial"/>
        <w:b/>
        <w:sz w:val="22"/>
        <w:szCs w:val="22"/>
        <w:u w:val="single"/>
      </w:rPr>
      <w:t>82</w:t>
    </w:r>
    <w:r w:rsidR="001879B0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E0F74">
      <w:rPr>
        <w:rFonts w:ascii="Century Gothic" w:hAnsi="Century Gothic" w:cs="Arial"/>
        <w:b/>
        <w:sz w:val="22"/>
        <w:szCs w:val="22"/>
        <w:u w:val="single"/>
      </w:rPr>
      <w:t>2</w:t>
    </w:r>
    <w:r w:rsidR="00AE7590">
      <w:rPr>
        <w:rFonts w:ascii="Century Gothic" w:hAnsi="Century Gothic" w:cs="Arial"/>
        <w:b/>
        <w:sz w:val="22"/>
        <w:szCs w:val="22"/>
        <w:u w:val="single"/>
      </w:rPr>
      <w:t>6</w:t>
    </w:r>
    <w:r w:rsidR="00EE0F74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F7511E">
      <w:rPr>
        <w:rFonts w:ascii="Century Gothic" w:hAnsi="Century Gothic" w:cs="Arial"/>
        <w:b/>
        <w:sz w:val="22"/>
        <w:szCs w:val="22"/>
        <w:u w:val="single"/>
      </w:rPr>
      <w:t>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43226"/>
    <w:rsid w:val="00163097"/>
    <w:rsid w:val="001879B0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06FD8"/>
    <w:rsid w:val="00524519"/>
    <w:rsid w:val="0052796F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1242F"/>
    <w:rsid w:val="00783C39"/>
    <w:rsid w:val="00786657"/>
    <w:rsid w:val="007C4A68"/>
    <w:rsid w:val="007E0D6E"/>
    <w:rsid w:val="007E3A99"/>
    <w:rsid w:val="00817505"/>
    <w:rsid w:val="008658F6"/>
    <w:rsid w:val="008945AC"/>
    <w:rsid w:val="008F50A9"/>
    <w:rsid w:val="009439AA"/>
    <w:rsid w:val="00974652"/>
    <w:rsid w:val="00993D02"/>
    <w:rsid w:val="00A07AE1"/>
    <w:rsid w:val="00A45E55"/>
    <w:rsid w:val="00A726CB"/>
    <w:rsid w:val="00AE7590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44E16"/>
    <w:rsid w:val="00C55654"/>
    <w:rsid w:val="00C704C2"/>
    <w:rsid w:val="00C91A18"/>
    <w:rsid w:val="00CB072A"/>
    <w:rsid w:val="00CE2CAB"/>
    <w:rsid w:val="00D1794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0F74"/>
    <w:rsid w:val="00EE270A"/>
    <w:rsid w:val="00F003E9"/>
    <w:rsid w:val="00F32937"/>
    <w:rsid w:val="00F60DC3"/>
    <w:rsid w:val="00F7511E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139</Words>
  <Characters>790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2022-09-26T13:10:00Z</cp:lastPrinted>
  <dcterms:created xsi:type="dcterms:W3CDTF">2022-09-26T13:08:00Z</dcterms:created>
  <dcterms:modified xsi:type="dcterms:W3CDTF">2022-09-26T13:13:00Z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