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106FFFB" w:rsidR="00190811" w:rsidRDefault="000E6010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5E9E4A48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AF17F0">
        <w:rPr>
          <w:rFonts w:ascii="Century Gothic" w:hAnsi="Century Gothic" w:cs="Arial"/>
          <w:sz w:val="22"/>
          <w:szCs w:val="22"/>
        </w:rPr>
        <w:t>30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791AC9">
        <w:rPr>
          <w:rFonts w:ascii="Century Gothic" w:hAnsi="Century Gothic" w:cs="Arial"/>
          <w:sz w:val="22"/>
          <w:szCs w:val="22"/>
        </w:rPr>
        <w:t>o</w:t>
      </w:r>
      <w:r w:rsidR="008C2FC0">
        <w:rPr>
          <w:rFonts w:ascii="Century Gothic" w:hAnsi="Century Gothic" w:cs="Arial"/>
          <w:sz w:val="22"/>
          <w:szCs w:val="22"/>
        </w:rPr>
        <w:t xml:space="preserve"> servidor </w:t>
      </w:r>
      <w:r w:rsidR="00AF17F0">
        <w:rPr>
          <w:rFonts w:ascii="Century Gothic" w:hAnsi="Century Gothic" w:cs="Arial"/>
          <w:sz w:val="22"/>
          <w:szCs w:val="22"/>
        </w:rPr>
        <w:t>José Gilberto de Campos Júnior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AF17F0">
        <w:rPr>
          <w:rFonts w:ascii="Century Gothic" w:hAnsi="Century Gothic" w:cs="Arial"/>
          <w:sz w:val="22"/>
          <w:szCs w:val="22"/>
        </w:rPr>
        <w:t>844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AF17F0">
        <w:rPr>
          <w:rFonts w:ascii="Century Gothic" w:hAnsi="Century Gothic" w:cs="Arial"/>
          <w:sz w:val="22"/>
          <w:szCs w:val="22"/>
        </w:rPr>
        <w:t>Instrutor Técnico Desportivo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AF17F0">
        <w:rPr>
          <w:rFonts w:ascii="Century Gothic" w:hAnsi="Century Gothic" w:cs="Arial"/>
          <w:sz w:val="22"/>
          <w:szCs w:val="22"/>
        </w:rPr>
        <w:t xml:space="preserve">22 </w:t>
      </w:r>
      <w:r w:rsidR="0091088E">
        <w:rPr>
          <w:rFonts w:ascii="Century Gothic" w:hAnsi="Century Gothic" w:cs="Arial"/>
          <w:sz w:val="22"/>
          <w:szCs w:val="22"/>
        </w:rPr>
        <w:t>de novembro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39025299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037C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AF17F0">
        <w:rPr>
          <w:rFonts w:ascii="Century Gothic" w:hAnsi="Century Gothic" w:cs="Arial"/>
          <w:sz w:val="22"/>
          <w:szCs w:val="22"/>
        </w:rPr>
        <w:t>22</w:t>
      </w:r>
      <w:bookmarkStart w:id="0" w:name="_GoBack"/>
      <w:bookmarkEnd w:id="0"/>
      <w:r w:rsidR="0091088E">
        <w:rPr>
          <w:rFonts w:ascii="Century Gothic" w:hAnsi="Century Gothic" w:cs="Arial"/>
          <w:sz w:val="22"/>
          <w:szCs w:val="22"/>
        </w:rPr>
        <w:t xml:space="preserve"> de novembro</w:t>
      </w:r>
      <w:r w:rsidR="000037CC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FFDCC5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E6010">
        <w:rPr>
          <w:rFonts w:ascii="Century Gothic" w:hAnsi="Century Gothic" w:cs="Arial"/>
          <w:sz w:val="22"/>
          <w:szCs w:val="22"/>
        </w:rPr>
        <w:t>01 de dezembro de</w:t>
      </w:r>
      <w:r w:rsidR="00B32B91">
        <w:rPr>
          <w:rFonts w:ascii="Century Gothic" w:hAnsi="Century Gothic" w:cs="Arial"/>
          <w:sz w:val="22"/>
          <w:szCs w:val="22"/>
        </w:rPr>
        <w:t xml:space="preserve">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1C3EA4D" w:rsidR="00190811" w:rsidRDefault="000E6010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200EA6B0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0E6010">
        <w:rPr>
          <w:rFonts w:ascii="Century Gothic" w:hAnsi="Century Gothic" w:cs="Arial"/>
          <w:sz w:val="22"/>
          <w:szCs w:val="22"/>
        </w:rPr>
        <w:t>em Exercício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8A4AF3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037CC">
      <w:rPr>
        <w:rFonts w:ascii="Century Gothic" w:hAnsi="Century Gothic" w:cs="Arial"/>
        <w:b/>
        <w:sz w:val="22"/>
        <w:szCs w:val="22"/>
        <w:u w:val="single"/>
      </w:rPr>
      <w:t>9</w:t>
    </w:r>
    <w:r w:rsidR="00791AC9">
      <w:rPr>
        <w:rFonts w:ascii="Century Gothic" w:hAnsi="Century Gothic" w:cs="Arial"/>
        <w:b/>
        <w:sz w:val="22"/>
        <w:szCs w:val="22"/>
        <w:u w:val="single"/>
      </w:rPr>
      <w:t>5</w:t>
    </w:r>
    <w:r w:rsidR="00AF17F0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E6010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37CC"/>
    <w:rsid w:val="00011D5E"/>
    <w:rsid w:val="00020C5F"/>
    <w:rsid w:val="00034160"/>
    <w:rsid w:val="00064C4A"/>
    <w:rsid w:val="00066E19"/>
    <w:rsid w:val="000763A6"/>
    <w:rsid w:val="000B4BF8"/>
    <w:rsid w:val="000E6010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1F56EC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12B"/>
    <w:rsid w:val="004036FA"/>
    <w:rsid w:val="00413B1A"/>
    <w:rsid w:val="00462B54"/>
    <w:rsid w:val="00485E22"/>
    <w:rsid w:val="00486F23"/>
    <w:rsid w:val="004A5FC2"/>
    <w:rsid w:val="004C2387"/>
    <w:rsid w:val="004C595E"/>
    <w:rsid w:val="004D1714"/>
    <w:rsid w:val="00503318"/>
    <w:rsid w:val="00535A9A"/>
    <w:rsid w:val="00576382"/>
    <w:rsid w:val="005C3280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37893"/>
    <w:rsid w:val="00742FCB"/>
    <w:rsid w:val="00783C39"/>
    <w:rsid w:val="00786657"/>
    <w:rsid w:val="007916F7"/>
    <w:rsid w:val="00791AC9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1088E"/>
    <w:rsid w:val="009439AA"/>
    <w:rsid w:val="009C564B"/>
    <w:rsid w:val="00A07AE1"/>
    <w:rsid w:val="00A45E55"/>
    <w:rsid w:val="00AF17F0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A14D5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4D2CF-9AE2-43A4-81F2-6C7987B6D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133</Words>
  <Characters>681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2022-12-01T16:03:00Z</cp:lastPrinted>
  <dcterms:created xsi:type="dcterms:W3CDTF">2022-12-01T16:07:00Z</dcterms:created>
  <dcterms:modified xsi:type="dcterms:W3CDTF">2022-12-01T16:08:00Z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