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7777777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640824BB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B45916">
        <w:rPr>
          <w:rFonts w:ascii="Century Gothic" w:hAnsi="Century Gothic" w:cs="Arial"/>
          <w:sz w:val="22"/>
          <w:szCs w:val="22"/>
        </w:rPr>
        <w:t>Vivian Lia Barboza Carvalho Eberle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F60DC3">
        <w:rPr>
          <w:rFonts w:ascii="Century Gothic" w:hAnsi="Century Gothic" w:cs="Arial"/>
          <w:sz w:val="22"/>
          <w:szCs w:val="22"/>
        </w:rPr>
        <w:t>42.553.788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F60DC3">
        <w:rPr>
          <w:rFonts w:ascii="Century Gothic" w:hAnsi="Century Gothic" w:cs="Arial"/>
          <w:sz w:val="22"/>
          <w:szCs w:val="22"/>
        </w:rPr>
        <w:t>426.800.788-10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2E2BFE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F60DC3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340FF7AB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2E2BFE">
        <w:rPr>
          <w:rFonts w:ascii="Century Gothic" w:hAnsi="Century Gothic" w:cs="Arial"/>
          <w:sz w:val="22"/>
          <w:szCs w:val="22"/>
        </w:rPr>
        <w:t xml:space="preserve">A </w:t>
      </w:r>
      <w:r>
        <w:rPr>
          <w:rFonts w:ascii="Century Gothic" w:hAnsi="Century Gothic" w:cs="Arial"/>
          <w:sz w:val="22"/>
          <w:szCs w:val="22"/>
        </w:rPr>
        <w:t>nomead</w:t>
      </w:r>
      <w:r w:rsidR="002E2BFE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91F8F99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C3D4F">
        <w:rPr>
          <w:rFonts w:ascii="Century Gothic" w:hAnsi="Century Gothic" w:cs="Arial"/>
          <w:sz w:val="22"/>
          <w:szCs w:val="22"/>
        </w:rPr>
        <w:t>0</w:t>
      </w:r>
      <w:r w:rsidR="00974652">
        <w:rPr>
          <w:rFonts w:ascii="Century Gothic" w:hAnsi="Century Gothic" w:cs="Arial"/>
          <w:sz w:val="22"/>
          <w:szCs w:val="22"/>
        </w:rPr>
        <w:t>6</w:t>
      </w:r>
      <w:r w:rsidR="002C3D4F">
        <w:rPr>
          <w:rFonts w:ascii="Century Gothic" w:hAnsi="Century Gothic" w:cs="Arial"/>
          <w:sz w:val="22"/>
          <w:szCs w:val="22"/>
        </w:rPr>
        <w:t xml:space="preserve">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6EB475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C91A18">
      <w:rPr>
        <w:rFonts w:ascii="Century Gothic" w:hAnsi="Century Gothic" w:cs="Arial"/>
        <w:b/>
        <w:sz w:val="22"/>
        <w:szCs w:val="22"/>
        <w:u w:val="single"/>
      </w:rPr>
      <w:t>8</w:t>
    </w:r>
    <w:r w:rsidR="00B45916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91A18">
      <w:rPr>
        <w:rFonts w:ascii="Century Gothic" w:hAnsi="Century Gothic" w:cs="Arial"/>
        <w:b/>
        <w:sz w:val="22"/>
        <w:szCs w:val="22"/>
        <w:u w:val="single"/>
      </w:rPr>
      <w:t>0</w:t>
    </w:r>
    <w:r w:rsidR="004071C0">
      <w:rPr>
        <w:rFonts w:ascii="Century Gothic" w:hAnsi="Century Gothic" w:cs="Arial"/>
        <w:b/>
        <w:sz w:val="22"/>
        <w:szCs w:val="22"/>
        <w:u w:val="single"/>
      </w:rPr>
      <w:t>6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C595E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A53A9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188</Words>
  <Characters>918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2022-01-06T14:29:00Z</dcterms:created>
  <dcterms:modified xsi:type="dcterms:W3CDTF">2022-01-06T14:31:00Z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