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6F6AD92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844D3C">
        <w:rPr>
          <w:rFonts w:ascii="Century Gothic" w:hAnsi="Century Gothic"/>
          <w:sz w:val="22"/>
          <w:szCs w:val="22"/>
        </w:rPr>
        <w:t>Arquiteto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10E0593F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proofErr w:type="spellStart"/>
      <w:r w:rsidR="00844D3C">
        <w:rPr>
          <w:rFonts w:ascii="Century Gothic" w:hAnsi="Century Gothic" w:cs="Arial"/>
          <w:sz w:val="22"/>
          <w:szCs w:val="22"/>
        </w:rPr>
        <w:t>Karime</w:t>
      </w:r>
      <w:proofErr w:type="spellEnd"/>
      <w:r w:rsidR="00844D3C">
        <w:rPr>
          <w:rFonts w:ascii="Century Gothic" w:hAnsi="Century Gothic" w:cs="Arial"/>
          <w:sz w:val="22"/>
          <w:szCs w:val="22"/>
        </w:rPr>
        <w:t xml:space="preserve"> Silva Fernandes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844D3C">
        <w:rPr>
          <w:rFonts w:ascii="Century Gothic" w:hAnsi="Century Gothic" w:cs="Arial"/>
          <w:sz w:val="22"/>
          <w:szCs w:val="22"/>
        </w:rPr>
        <w:t>35.914.000-2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844D3C">
        <w:rPr>
          <w:rFonts w:ascii="Century Gothic" w:hAnsi="Century Gothic" w:cs="Arial"/>
          <w:sz w:val="22"/>
          <w:szCs w:val="22"/>
        </w:rPr>
        <w:t>422.462.928-32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844D3C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844D3C">
        <w:rPr>
          <w:rFonts w:ascii="Century Gothic" w:hAnsi="Century Gothic" w:cs="Arial"/>
          <w:sz w:val="22"/>
          <w:szCs w:val="22"/>
        </w:rPr>
        <w:t>Arquiteto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 xml:space="preserve">de 31 de julho de 2018, Anexos I e VI, Tabela </w:t>
      </w:r>
      <w:r w:rsidR="00844D3C">
        <w:rPr>
          <w:rFonts w:ascii="Century Gothic" w:hAnsi="Century Gothic" w:cs="Arial"/>
          <w:sz w:val="22"/>
          <w:szCs w:val="22"/>
        </w:rPr>
        <w:t>7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58032863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D42FCA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D42FC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330225C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844D3C">
        <w:rPr>
          <w:rFonts w:ascii="Century Gothic" w:hAnsi="Century Gothic" w:cs="Arial"/>
          <w:sz w:val="22"/>
          <w:szCs w:val="22"/>
        </w:rPr>
        <w:t>1</w:t>
      </w:r>
      <w:r w:rsidR="00405D42">
        <w:rPr>
          <w:rFonts w:ascii="Century Gothic" w:hAnsi="Century Gothic" w:cs="Arial"/>
          <w:sz w:val="22"/>
          <w:szCs w:val="22"/>
        </w:rPr>
        <w:t>1 de agosto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1559DEE9" w:rsidR="005C2D39" w:rsidRDefault="00844D3C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44D3C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03883015" w:rsidR="005C2D39" w:rsidRDefault="00844D3C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5C2D39">
        <w:rPr>
          <w:rFonts w:ascii="Century Gothic" w:hAnsi="Century Gothic" w:cs="Arial"/>
          <w:sz w:val="22"/>
          <w:szCs w:val="22"/>
        </w:rPr>
        <w:t>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7596FB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44D3C">
      <w:rPr>
        <w:rFonts w:ascii="Century Gothic" w:hAnsi="Century Gothic" w:cs="Arial"/>
        <w:b/>
        <w:sz w:val="22"/>
        <w:szCs w:val="22"/>
        <w:u w:val="single"/>
      </w:rPr>
      <w:t>709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44D3C">
      <w:rPr>
        <w:rFonts w:ascii="Century Gothic" w:hAnsi="Century Gothic" w:cs="Arial"/>
        <w:b/>
        <w:sz w:val="22"/>
        <w:szCs w:val="22"/>
        <w:u w:val="single"/>
      </w:rPr>
      <w:t>11</w:t>
    </w:r>
    <w:r w:rsidR="00405D42">
      <w:rPr>
        <w:rFonts w:ascii="Century Gothic" w:hAnsi="Century Gothic" w:cs="Arial"/>
        <w:b/>
        <w:sz w:val="22"/>
        <w:szCs w:val="22"/>
        <w:u w:val="single"/>
      </w:rPr>
      <w:t xml:space="preserve">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41518"/>
    <w:rsid w:val="00361777"/>
    <w:rsid w:val="00361FC2"/>
    <w:rsid w:val="003632CC"/>
    <w:rsid w:val="003637CC"/>
    <w:rsid w:val="003C4845"/>
    <w:rsid w:val="003F0821"/>
    <w:rsid w:val="003F7C02"/>
    <w:rsid w:val="004036FA"/>
    <w:rsid w:val="00405D42"/>
    <w:rsid w:val="004071C0"/>
    <w:rsid w:val="00413B1A"/>
    <w:rsid w:val="00462B54"/>
    <w:rsid w:val="004877BF"/>
    <w:rsid w:val="004C595E"/>
    <w:rsid w:val="004E0276"/>
    <w:rsid w:val="00524519"/>
    <w:rsid w:val="00535A9A"/>
    <w:rsid w:val="0056604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44D3C"/>
    <w:rsid w:val="008658F6"/>
    <w:rsid w:val="008945AC"/>
    <w:rsid w:val="009439AA"/>
    <w:rsid w:val="00974652"/>
    <w:rsid w:val="009A115B"/>
    <w:rsid w:val="009F25A2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56477"/>
    <w:rsid w:val="00C704C2"/>
    <w:rsid w:val="00C91A18"/>
    <w:rsid w:val="00C926D1"/>
    <w:rsid w:val="00CE2CAB"/>
    <w:rsid w:val="00D42FCA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182</Words>
  <Characters>877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2022-08-11T18:12:00Z</dcterms:created>
  <dcterms:modified xsi:type="dcterms:W3CDTF">2022-08-11T18:14:00Z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