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63178142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F4E2A">
        <w:rPr>
          <w:rFonts w:ascii="Century Gothic" w:hAnsi="Century Gothic" w:cs="Arial"/>
          <w:sz w:val="22"/>
          <w:szCs w:val="22"/>
        </w:rPr>
        <w:t>Tierry Finatti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F4E2A">
        <w:rPr>
          <w:rFonts w:ascii="Century Gothic" w:hAnsi="Century Gothic" w:cs="Arial"/>
          <w:sz w:val="22"/>
          <w:szCs w:val="22"/>
        </w:rPr>
        <w:t>30.736.091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1F4E2A">
        <w:rPr>
          <w:rFonts w:ascii="Century Gothic" w:hAnsi="Century Gothic" w:cs="Arial"/>
          <w:sz w:val="22"/>
          <w:szCs w:val="22"/>
        </w:rPr>
        <w:t>263.972.748-61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9A1901">
        <w:rPr>
          <w:rFonts w:ascii="Century Gothic" w:hAnsi="Century Gothic" w:cs="Arial"/>
          <w:sz w:val="22"/>
          <w:szCs w:val="22"/>
        </w:rPr>
        <w:t>1</w:t>
      </w:r>
      <w:r w:rsidR="001F4E2A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BEC4D35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F4E2A">
        <w:rPr>
          <w:rFonts w:ascii="Century Gothic" w:hAnsi="Century Gothic" w:cs="Arial"/>
          <w:sz w:val="22"/>
          <w:szCs w:val="22"/>
        </w:rPr>
        <w:t>12</w:t>
      </w:r>
      <w:r w:rsidR="00C81C23">
        <w:rPr>
          <w:rFonts w:ascii="Century Gothic" w:hAnsi="Century Gothic" w:cs="Arial"/>
          <w:sz w:val="22"/>
          <w:szCs w:val="22"/>
        </w:rPr>
        <w:t xml:space="preserve">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34EA3ADE" w:rsidR="004464B1" w:rsidRDefault="009A190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A1901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2F7E53C4" w:rsidR="004464B1" w:rsidRDefault="009A190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4464B1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08EC98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A1901">
      <w:rPr>
        <w:rFonts w:ascii="Century Gothic" w:hAnsi="Century Gothic" w:cs="Arial"/>
        <w:b/>
        <w:sz w:val="22"/>
        <w:szCs w:val="22"/>
        <w:u w:val="single"/>
      </w:rPr>
      <w:t>7</w:t>
    </w:r>
    <w:r w:rsidR="001F4E2A">
      <w:rPr>
        <w:rFonts w:ascii="Century Gothic" w:hAnsi="Century Gothic" w:cs="Arial"/>
        <w:b/>
        <w:sz w:val="22"/>
        <w:szCs w:val="22"/>
        <w:u w:val="single"/>
      </w:rPr>
      <w:t>75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F4E2A">
      <w:rPr>
        <w:rFonts w:ascii="Century Gothic" w:hAnsi="Century Gothic" w:cs="Arial"/>
        <w:b/>
        <w:sz w:val="22"/>
        <w:szCs w:val="22"/>
        <w:u w:val="single"/>
      </w:rPr>
      <w:t>12</w:t>
    </w:r>
    <w:r w:rsidR="00C81C23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640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1F4E2A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505986"/>
    <w:rsid w:val="00521933"/>
    <w:rsid w:val="00535A9A"/>
    <w:rsid w:val="00576382"/>
    <w:rsid w:val="00590C2E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A1901"/>
    <w:rsid w:val="009B3441"/>
    <w:rsid w:val="00A07AE1"/>
    <w:rsid w:val="00A45E55"/>
    <w:rsid w:val="00A6094B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81C23"/>
    <w:rsid w:val="00C91A18"/>
    <w:rsid w:val="00CE2CAB"/>
    <w:rsid w:val="00D54234"/>
    <w:rsid w:val="00D65221"/>
    <w:rsid w:val="00D904CD"/>
    <w:rsid w:val="00D9661A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172</Words>
  <Characters>838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2022-09-12T16:57:00Z</dcterms:created>
  <dcterms:modified xsi:type="dcterms:W3CDTF">2022-09-12T16:57:00Z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