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49F5F746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256837">
        <w:rPr>
          <w:rFonts w:ascii="Century Gothic" w:hAnsi="Century Gothic" w:cs="Arial"/>
          <w:sz w:val="22"/>
          <w:szCs w:val="22"/>
        </w:rPr>
        <w:t>25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8C2FC0">
        <w:rPr>
          <w:rFonts w:ascii="Century Gothic" w:hAnsi="Century Gothic" w:cs="Arial"/>
          <w:sz w:val="22"/>
          <w:szCs w:val="22"/>
        </w:rPr>
        <w:t xml:space="preserve"> servidor</w:t>
      </w:r>
      <w:r w:rsidR="00256837">
        <w:rPr>
          <w:rFonts w:ascii="Century Gothic" w:hAnsi="Century Gothic" w:cs="Arial"/>
          <w:sz w:val="22"/>
          <w:szCs w:val="22"/>
        </w:rPr>
        <w:t>a</w:t>
      </w:r>
      <w:r w:rsidR="008C2FC0">
        <w:rPr>
          <w:rFonts w:ascii="Century Gothic" w:hAnsi="Century Gothic" w:cs="Arial"/>
          <w:sz w:val="22"/>
          <w:szCs w:val="22"/>
        </w:rPr>
        <w:t xml:space="preserve"> </w:t>
      </w:r>
      <w:r w:rsidR="00256837">
        <w:rPr>
          <w:rFonts w:ascii="Century Gothic" w:hAnsi="Century Gothic" w:cs="Arial"/>
          <w:sz w:val="22"/>
          <w:szCs w:val="22"/>
        </w:rPr>
        <w:t>Cecilia Camargo da Silva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256837">
        <w:rPr>
          <w:rFonts w:ascii="Century Gothic" w:hAnsi="Century Gothic" w:cs="Arial"/>
          <w:sz w:val="22"/>
          <w:szCs w:val="22"/>
        </w:rPr>
        <w:t>2065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256837">
        <w:rPr>
          <w:rFonts w:ascii="Century Gothic" w:hAnsi="Century Gothic" w:cs="Arial"/>
          <w:sz w:val="22"/>
          <w:szCs w:val="22"/>
        </w:rPr>
        <w:t>Agente de Apoio a Saúde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256837">
        <w:rPr>
          <w:rFonts w:ascii="Century Gothic" w:hAnsi="Century Gothic" w:cs="Arial"/>
          <w:sz w:val="22"/>
          <w:szCs w:val="22"/>
        </w:rPr>
        <w:t>03 de setembro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0F0E40C0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8C2FC0">
        <w:rPr>
          <w:rFonts w:ascii="Century Gothic" w:hAnsi="Century Gothic" w:cs="Arial"/>
          <w:sz w:val="22"/>
          <w:szCs w:val="22"/>
        </w:rPr>
        <w:t xml:space="preserve">a </w:t>
      </w:r>
      <w:r w:rsidR="00256837">
        <w:rPr>
          <w:rFonts w:ascii="Century Gothic" w:hAnsi="Century Gothic" w:cs="Arial"/>
          <w:sz w:val="22"/>
          <w:szCs w:val="22"/>
        </w:rPr>
        <w:t>03 de setembro</w:t>
      </w:r>
      <w:r w:rsidR="008C2FC0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153A5A1B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56837">
        <w:rPr>
          <w:rFonts w:ascii="Century Gothic" w:hAnsi="Century Gothic" w:cs="Arial"/>
          <w:sz w:val="22"/>
          <w:szCs w:val="22"/>
        </w:rPr>
        <w:t>22 de setembro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021BC1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56837">
      <w:rPr>
        <w:rFonts w:ascii="Century Gothic" w:hAnsi="Century Gothic" w:cs="Arial"/>
        <w:b/>
        <w:sz w:val="22"/>
        <w:szCs w:val="22"/>
        <w:u w:val="single"/>
      </w:rPr>
      <w:t>808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56837">
      <w:rPr>
        <w:rFonts w:ascii="Century Gothic" w:hAnsi="Century Gothic" w:cs="Arial"/>
        <w:b/>
        <w:sz w:val="22"/>
        <w:szCs w:val="22"/>
        <w:u w:val="single"/>
      </w:rPr>
      <w:t>22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34160"/>
    <w:rsid w:val="00066E19"/>
    <w:rsid w:val="000763A6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86F23"/>
    <w:rsid w:val="004C2387"/>
    <w:rsid w:val="004C595E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130</Words>
  <Characters>660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2022-09-22T18:49:00Z</dcterms:created>
  <dcterms:modified xsi:type="dcterms:W3CDTF">2022-09-22T18:51:00Z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