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10D5410D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6B72C6">
        <w:rPr>
          <w:rFonts w:ascii="Century Gothic" w:hAnsi="Century Gothic" w:cs="Arial"/>
          <w:sz w:val="22"/>
          <w:szCs w:val="22"/>
        </w:rPr>
        <w:t>Tatiana Rodrigues Martins Macário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6B72C6">
        <w:rPr>
          <w:rFonts w:ascii="Century Gothic" w:hAnsi="Century Gothic" w:cs="Arial"/>
          <w:sz w:val="22"/>
          <w:szCs w:val="22"/>
        </w:rPr>
        <w:t>45.082.213-8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6B72C6">
        <w:rPr>
          <w:rFonts w:ascii="Century Gothic" w:hAnsi="Century Gothic" w:cs="Arial"/>
          <w:sz w:val="22"/>
          <w:szCs w:val="22"/>
        </w:rPr>
        <w:t>317.947.578-13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622FC8">
        <w:rPr>
          <w:rFonts w:ascii="Century Gothic" w:hAnsi="Century Gothic" w:cs="Arial"/>
          <w:sz w:val="22"/>
          <w:szCs w:val="22"/>
        </w:rPr>
        <w:t>3</w:t>
      </w:r>
      <w:r w:rsidR="006B72C6">
        <w:rPr>
          <w:rFonts w:ascii="Century Gothic" w:hAnsi="Century Gothic" w:cs="Arial"/>
          <w:sz w:val="22"/>
          <w:szCs w:val="22"/>
        </w:rPr>
        <w:t>7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79CB26F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451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61EB3EC3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762FD2">
        <w:rPr>
          <w:rFonts w:ascii="Century Gothic" w:hAnsi="Century Gothic" w:cs="Arial"/>
          <w:sz w:val="22"/>
          <w:szCs w:val="22"/>
        </w:rPr>
        <w:t>0</w:t>
      </w:r>
      <w:r w:rsidR="00C02E23">
        <w:rPr>
          <w:rFonts w:ascii="Century Gothic" w:hAnsi="Century Gothic" w:cs="Arial"/>
          <w:sz w:val="22"/>
          <w:szCs w:val="22"/>
        </w:rPr>
        <w:t>3</w:t>
      </w:r>
      <w:r w:rsidR="00762FD2">
        <w:rPr>
          <w:rFonts w:ascii="Century Gothic" w:hAnsi="Century Gothic" w:cs="Arial"/>
          <w:sz w:val="22"/>
          <w:szCs w:val="22"/>
        </w:rPr>
        <w:t xml:space="preserve"> de </w:t>
      </w:r>
      <w:r w:rsidR="006B72C6">
        <w:rPr>
          <w:rFonts w:ascii="Century Gothic" w:hAnsi="Century Gothic" w:cs="Arial"/>
          <w:sz w:val="22"/>
          <w:szCs w:val="22"/>
        </w:rPr>
        <w:t>outubro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64F2F131" w:rsidR="005C2D39" w:rsidRDefault="00622FC8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622FC8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2FFCE900" w:rsidR="005C2D39" w:rsidRDefault="00622FC8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00C1FC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B72C6">
      <w:rPr>
        <w:rFonts w:ascii="Century Gothic" w:hAnsi="Century Gothic" w:cs="Arial"/>
        <w:b/>
        <w:sz w:val="22"/>
        <w:szCs w:val="22"/>
        <w:u w:val="single"/>
      </w:rPr>
      <w:t>841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AF2CFB">
      <w:rPr>
        <w:rFonts w:ascii="Century Gothic" w:hAnsi="Century Gothic" w:cs="Arial"/>
        <w:b/>
        <w:sz w:val="22"/>
        <w:szCs w:val="22"/>
        <w:u w:val="single"/>
      </w:rPr>
      <w:t>0</w:t>
    </w:r>
    <w:r w:rsidR="00C02E23">
      <w:rPr>
        <w:rFonts w:ascii="Century Gothic" w:hAnsi="Century Gothic" w:cs="Arial"/>
        <w:b/>
        <w:sz w:val="22"/>
        <w:szCs w:val="22"/>
        <w:u w:val="single"/>
      </w:rPr>
      <w:t>3</w:t>
    </w:r>
    <w:r w:rsidR="00AF2CFB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6B72C6">
      <w:rPr>
        <w:rFonts w:ascii="Century Gothic" w:hAnsi="Century Gothic" w:cs="Arial"/>
        <w:b/>
        <w:sz w:val="22"/>
        <w:szCs w:val="22"/>
        <w:u w:val="single"/>
      </w:rPr>
      <w:t>OUTUBRO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70ABC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877BF"/>
    <w:rsid w:val="004C595E"/>
    <w:rsid w:val="004E0276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22FC8"/>
    <w:rsid w:val="006570BD"/>
    <w:rsid w:val="006601AD"/>
    <w:rsid w:val="00661B76"/>
    <w:rsid w:val="006700EA"/>
    <w:rsid w:val="00673242"/>
    <w:rsid w:val="00675ADA"/>
    <w:rsid w:val="00691768"/>
    <w:rsid w:val="006A53A9"/>
    <w:rsid w:val="006B01ED"/>
    <w:rsid w:val="006B646E"/>
    <w:rsid w:val="006B72C6"/>
    <w:rsid w:val="006C63EA"/>
    <w:rsid w:val="006F0367"/>
    <w:rsid w:val="00762FD2"/>
    <w:rsid w:val="00777613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9F25A2"/>
    <w:rsid w:val="00A07AE1"/>
    <w:rsid w:val="00A45E55"/>
    <w:rsid w:val="00A46B76"/>
    <w:rsid w:val="00AF2CFB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02E23"/>
    <w:rsid w:val="00C55654"/>
    <w:rsid w:val="00C56477"/>
    <w:rsid w:val="00C704C2"/>
    <w:rsid w:val="00C91A18"/>
    <w:rsid w:val="00C926D1"/>
    <w:rsid w:val="00CE2CAB"/>
    <w:rsid w:val="00D86479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16C9C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193</Words>
  <Characters>945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2022-10-03T14:35:00Z</cp:lastPrinted>
  <dcterms:created xsi:type="dcterms:W3CDTF">2022-10-03T14:12:00Z</dcterms:created>
  <dcterms:modified xsi:type="dcterms:W3CDTF">2022-10-03T14:35:00Z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