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44B78128" w:rsidR="00CF497F" w:rsidRPr="00CE6B3B" w:rsidRDefault="00225108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CF497F" w:rsidRPr="00CE6B3B">
        <w:rPr>
          <w:rFonts w:ascii="Century Gothic" w:hAnsi="Century Gothic" w:cs="Arial"/>
          <w:sz w:val="22"/>
          <w:szCs w:val="22"/>
        </w:rPr>
        <w:t>, Prefeito</w:t>
      </w:r>
      <w:r>
        <w:rPr>
          <w:rFonts w:ascii="Century Gothic" w:hAnsi="Century Gothic" w:cs="Arial"/>
          <w:sz w:val="22"/>
          <w:szCs w:val="22"/>
        </w:rPr>
        <w:t xml:space="preserve"> em Exercício</w:t>
      </w:r>
      <w:bookmarkStart w:id="0" w:name="_GoBack"/>
      <w:bookmarkEnd w:id="0"/>
      <w:r w:rsidR="00CF497F" w:rsidRPr="00CE6B3B">
        <w:rPr>
          <w:rFonts w:ascii="Century Gothic" w:hAnsi="Century Gothic" w:cs="Arial"/>
          <w:sz w:val="22"/>
          <w:szCs w:val="22"/>
        </w:rPr>
        <w:t xml:space="preserve">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CF497F"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47C1A53C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com amparo nos artigos </w:t>
      </w:r>
      <w:r w:rsidR="00EA08C6">
        <w:rPr>
          <w:rFonts w:ascii="Century Gothic" w:hAnsi="Century Gothic" w:cs="Arial"/>
          <w:sz w:val="22"/>
          <w:szCs w:val="22"/>
        </w:rPr>
        <w:t>142 e 143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 da Lei</w:t>
      </w:r>
      <w:r w:rsidR="00EA08C6">
        <w:rPr>
          <w:rFonts w:ascii="Century Gothic" w:hAnsi="Century Gothic" w:cs="Arial"/>
          <w:sz w:val="22"/>
          <w:szCs w:val="22"/>
        </w:rPr>
        <w:t xml:space="preserve"> Complementar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 nº. </w:t>
      </w:r>
      <w:r w:rsidR="00EA08C6">
        <w:rPr>
          <w:rFonts w:ascii="Century Gothic" w:hAnsi="Century Gothic" w:cs="Arial"/>
          <w:sz w:val="22"/>
          <w:szCs w:val="22"/>
        </w:rPr>
        <w:t>75, de 31 de julho de 2018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 w:rsidR="009266E9">
        <w:rPr>
          <w:rFonts w:ascii="Century Gothic" w:hAnsi="Century Gothic" w:cs="Arial"/>
          <w:sz w:val="22"/>
          <w:szCs w:val="22"/>
        </w:rPr>
        <w:t>da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servido</w:t>
      </w:r>
      <w:r w:rsidR="00B74D2D">
        <w:rPr>
          <w:rFonts w:ascii="Century Gothic" w:hAnsi="Century Gothic" w:cs="Arial"/>
          <w:sz w:val="22"/>
          <w:szCs w:val="22"/>
        </w:rPr>
        <w:t>r</w:t>
      </w:r>
      <w:r w:rsidR="009266E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="008D04D5">
        <w:rPr>
          <w:rFonts w:ascii="Century Gothic" w:hAnsi="Century Gothic" w:cs="Arial"/>
          <w:sz w:val="22"/>
          <w:szCs w:val="22"/>
        </w:rPr>
        <w:t>Geni</w:t>
      </w:r>
      <w:proofErr w:type="spellEnd"/>
      <w:r w:rsidR="008D04D5">
        <w:rPr>
          <w:rFonts w:ascii="Century Gothic" w:hAnsi="Century Gothic" w:cs="Arial"/>
          <w:sz w:val="22"/>
          <w:szCs w:val="22"/>
        </w:rPr>
        <w:t xml:space="preserve"> Santos Reis Durães </w:t>
      </w:r>
      <w:r>
        <w:rPr>
          <w:rFonts w:ascii="Century Gothic" w:hAnsi="Century Gothic" w:cs="Arial"/>
          <w:sz w:val="22"/>
          <w:szCs w:val="22"/>
        </w:rPr>
        <w:t>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8D04D5">
        <w:rPr>
          <w:rFonts w:ascii="Century Gothic" w:hAnsi="Century Gothic" w:cs="Arial"/>
          <w:sz w:val="22"/>
          <w:szCs w:val="22"/>
        </w:rPr>
        <w:t>30.435.900-2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8D04D5">
        <w:rPr>
          <w:rFonts w:ascii="Century Gothic" w:hAnsi="Century Gothic" w:cs="Arial"/>
          <w:sz w:val="22"/>
          <w:szCs w:val="22"/>
        </w:rPr>
        <w:t>870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8D04D5">
        <w:rPr>
          <w:rFonts w:ascii="Century Gothic" w:hAnsi="Century Gothic" w:cs="Arial"/>
          <w:sz w:val="22"/>
          <w:szCs w:val="22"/>
        </w:rPr>
        <w:t>Agente Operacional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9266E9">
        <w:rPr>
          <w:rFonts w:ascii="Century Gothic" w:hAnsi="Century Gothic" w:cs="Arial"/>
          <w:sz w:val="22"/>
          <w:szCs w:val="22"/>
        </w:rPr>
        <w:t>12/04/2015</w:t>
      </w:r>
      <w:r w:rsidR="00F53743">
        <w:rPr>
          <w:rFonts w:ascii="Century Gothic" w:hAnsi="Century Gothic" w:cs="Arial"/>
          <w:sz w:val="22"/>
          <w:szCs w:val="22"/>
        </w:rPr>
        <w:t xml:space="preserve"> </w:t>
      </w:r>
      <w:r w:rsidR="00642E57">
        <w:rPr>
          <w:rFonts w:ascii="Century Gothic" w:hAnsi="Century Gothic" w:cs="Arial"/>
          <w:sz w:val="22"/>
          <w:szCs w:val="22"/>
        </w:rPr>
        <w:t>à</w:t>
      </w:r>
      <w:r w:rsidR="00F53743">
        <w:rPr>
          <w:rFonts w:ascii="Century Gothic" w:hAnsi="Century Gothic" w:cs="Arial"/>
          <w:sz w:val="22"/>
          <w:szCs w:val="22"/>
        </w:rPr>
        <w:t xml:space="preserve"> </w:t>
      </w:r>
      <w:r w:rsidR="009266E9">
        <w:rPr>
          <w:rFonts w:ascii="Century Gothic" w:hAnsi="Century Gothic" w:cs="Arial"/>
          <w:sz w:val="22"/>
          <w:szCs w:val="22"/>
        </w:rPr>
        <w:t>11/04/2020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0890E113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9266E9">
        <w:rPr>
          <w:rFonts w:ascii="Century Gothic" w:hAnsi="Century Gothic" w:cs="Arial"/>
          <w:sz w:val="22"/>
          <w:szCs w:val="22"/>
        </w:rPr>
        <w:t xml:space="preserve">A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9266E9">
        <w:rPr>
          <w:rFonts w:ascii="Century Gothic" w:hAnsi="Century Gothic" w:cs="Arial"/>
          <w:sz w:val="22"/>
          <w:szCs w:val="22"/>
        </w:rPr>
        <w:t>a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9266E9">
        <w:rPr>
          <w:rFonts w:ascii="Century Gothic" w:hAnsi="Century Gothic" w:cs="Arial"/>
          <w:sz w:val="22"/>
          <w:szCs w:val="22"/>
        </w:rPr>
        <w:t>15</w:t>
      </w:r>
      <w:r w:rsidR="00642E57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(</w:t>
      </w:r>
      <w:r w:rsidR="009266E9">
        <w:rPr>
          <w:rFonts w:ascii="Century Gothic" w:hAnsi="Century Gothic" w:cs="Arial"/>
          <w:sz w:val="22"/>
          <w:szCs w:val="22"/>
        </w:rPr>
        <w:t>quinze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 w:rsidR="006D64B6">
        <w:rPr>
          <w:rFonts w:ascii="Century Gothic" w:hAnsi="Century Gothic" w:cs="Arial"/>
          <w:sz w:val="22"/>
          <w:szCs w:val="22"/>
        </w:rPr>
        <w:t xml:space="preserve">, </w:t>
      </w:r>
      <w:r w:rsidR="00953FF9">
        <w:rPr>
          <w:rFonts w:ascii="Century Gothic" w:hAnsi="Century Gothic" w:cs="Arial"/>
          <w:sz w:val="22"/>
          <w:szCs w:val="22"/>
        </w:rPr>
        <w:t>segundo</w:t>
      </w:r>
      <w:r w:rsidR="00642E57">
        <w:rPr>
          <w:rFonts w:ascii="Century Gothic" w:hAnsi="Century Gothic" w:cs="Arial"/>
          <w:sz w:val="22"/>
          <w:szCs w:val="22"/>
        </w:rPr>
        <w:t xml:space="preserve"> </w:t>
      </w:r>
      <w:r w:rsidR="00B74D2D">
        <w:rPr>
          <w:rFonts w:ascii="Century Gothic" w:hAnsi="Century Gothic" w:cs="Arial"/>
          <w:sz w:val="22"/>
          <w:szCs w:val="22"/>
        </w:rPr>
        <w:t xml:space="preserve">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3D57FDAF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9A18A8">
        <w:rPr>
          <w:rFonts w:ascii="Century Gothic" w:hAnsi="Century Gothic" w:cs="Arial"/>
          <w:sz w:val="22"/>
          <w:szCs w:val="22"/>
        </w:rPr>
        <w:t>.</w:t>
      </w:r>
    </w:p>
    <w:p w14:paraId="767E10F0" w14:textId="381C89AA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97246E">
        <w:rPr>
          <w:rFonts w:ascii="Century Gothic" w:hAnsi="Century Gothic" w:cs="Arial"/>
          <w:sz w:val="22"/>
          <w:szCs w:val="22"/>
        </w:rPr>
        <w:t>16</w:t>
      </w:r>
      <w:r w:rsidR="00953FF9">
        <w:rPr>
          <w:rFonts w:ascii="Century Gothic" w:hAnsi="Century Gothic" w:cs="Arial"/>
          <w:sz w:val="22"/>
          <w:szCs w:val="22"/>
        </w:rPr>
        <w:t xml:space="preserve"> de </w:t>
      </w:r>
      <w:r w:rsidR="00642E57">
        <w:rPr>
          <w:rFonts w:ascii="Century Gothic" w:hAnsi="Century Gothic" w:cs="Arial"/>
          <w:sz w:val="22"/>
          <w:szCs w:val="22"/>
        </w:rPr>
        <w:t>dezembro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0B4D623C" w:rsidR="00CF497F" w:rsidRPr="00CE6B3B" w:rsidRDefault="005674B6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07531D67" w14:textId="5562C0D4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Prefeito </w:t>
      </w:r>
      <w:r w:rsidR="005674B6">
        <w:rPr>
          <w:rFonts w:ascii="Century Gothic" w:hAnsi="Century Gothic" w:cs="Arial"/>
          <w:sz w:val="22"/>
          <w:szCs w:val="22"/>
        </w:rPr>
        <w:t>em Exercício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471E7970" w:rsidR="00A45BDC" w:rsidRDefault="00CC49B7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</w:p>
    <w:p w14:paraId="22B90CE3" w14:textId="6866CF05" w:rsidR="00191BA5" w:rsidRPr="0068373B" w:rsidRDefault="002C3308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A45BDC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EB1BF7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266E9">
      <w:rPr>
        <w:rFonts w:ascii="Century Gothic" w:hAnsi="Century Gothic" w:cs="Arial"/>
        <w:b/>
        <w:sz w:val="22"/>
        <w:szCs w:val="22"/>
        <w:u w:val="single"/>
      </w:rPr>
      <w:t>97</w:t>
    </w:r>
    <w:r w:rsidR="008D04D5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D2C3A">
      <w:rPr>
        <w:rFonts w:ascii="Century Gothic" w:hAnsi="Century Gothic" w:cs="Arial"/>
        <w:b/>
        <w:sz w:val="22"/>
        <w:szCs w:val="22"/>
        <w:u w:val="single"/>
      </w:rPr>
      <w:t>16</w:t>
    </w:r>
    <w:r w:rsidR="00953FF9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BD2681">
      <w:rPr>
        <w:rFonts w:ascii="Century Gothic" w:hAnsi="Century Gothic" w:cs="Arial"/>
        <w:b/>
        <w:sz w:val="22"/>
        <w:szCs w:val="22"/>
        <w:u w:val="single"/>
      </w:rPr>
      <w:t>DE</w:t>
    </w:r>
    <w:r w:rsidR="00642E57">
      <w:rPr>
        <w:rFonts w:ascii="Century Gothic" w:hAnsi="Century Gothic" w:cs="Arial"/>
        <w:b/>
        <w:sz w:val="22"/>
        <w:szCs w:val="22"/>
        <w:u w:val="single"/>
      </w:rPr>
      <w:t>ZEMBRO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76CB5"/>
    <w:rsid w:val="000924D3"/>
    <w:rsid w:val="000B4BF8"/>
    <w:rsid w:val="000C4EBE"/>
    <w:rsid w:val="000F2898"/>
    <w:rsid w:val="000F75E5"/>
    <w:rsid w:val="00114B45"/>
    <w:rsid w:val="00115663"/>
    <w:rsid w:val="0013037E"/>
    <w:rsid w:val="00130FF4"/>
    <w:rsid w:val="001422AB"/>
    <w:rsid w:val="001430B8"/>
    <w:rsid w:val="001724AF"/>
    <w:rsid w:val="00181F3A"/>
    <w:rsid w:val="001905D4"/>
    <w:rsid w:val="00191BA5"/>
    <w:rsid w:val="00193294"/>
    <w:rsid w:val="001B1545"/>
    <w:rsid w:val="001B52D8"/>
    <w:rsid w:val="001F5B58"/>
    <w:rsid w:val="00213EAB"/>
    <w:rsid w:val="00215D1D"/>
    <w:rsid w:val="00225108"/>
    <w:rsid w:val="002306EF"/>
    <w:rsid w:val="00232DB5"/>
    <w:rsid w:val="002812CE"/>
    <w:rsid w:val="002821D5"/>
    <w:rsid w:val="00284AAA"/>
    <w:rsid w:val="002A512F"/>
    <w:rsid w:val="002C1297"/>
    <w:rsid w:val="002C3308"/>
    <w:rsid w:val="002D7F70"/>
    <w:rsid w:val="002E071E"/>
    <w:rsid w:val="002E1A5A"/>
    <w:rsid w:val="002E39C1"/>
    <w:rsid w:val="00312210"/>
    <w:rsid w:val="00325645"/>
    <w:rsid w:val="00344868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434E3"/>
    <w:rsid w:val="004460A2"/>
    <w:rsid w:val="00450779"/>
    <w:rsid w:val="004517D9"/>
    <w:rsid w:val="00462B54"/>
    <w:rsid w:val="00464282"/>
    <w:rsid w:val="004A0DC3"/>
    <w:rsid w:val="004B2595"/>
    <w:rsid w:val="004C595E"/>
    <w:rsid w:val="004F3E58"/>
    <w:rsid w:val="005346CA"/>
    <w:rsid w:val="00535A9A"/>
    <w:rsid w:val="005674B6"/>
    <w:rsid w:val="00576382"/>
    <w:rsid w:val="005A13C4"/>
    <w:rsid w:val="005F1D84"/>
    <w:rsid w:val="005F1F82"/>
    <w:rsid w:val="00601977"/>
    <w:rsid w:val="00620729"/>
    <w:rsid w:val="00620AF2"/>
    <w:rsid w:val="00642E57"/>
    <w:rsid w:val="006700EA"/>
    <w:rsid w:val="0067094C"/>
    <w:rsid w:val="00673242"/>
    <w:rsid w:val="0068373B"/>
    <w:rsid w:val="00691768"/>
    <w:rsid w:val="006B01ED"/>
    <w:rsid w:val="006B47A3"/>
    <w:rsid w:val="006B646E"/>
    <w:rsid w:val="006D4960"/>
    <w:rsid w:val="006D64B6"/>
    <w:rsid w:val="006F0367"/>
    <w:rsid w:val="0071765A"/>
    <w:rsid w:val="00725307"/>
    <w:rsid w:val="00764B9B"/>
    <w:rsid w:val="00786657"/>
    <w:rsid w:val="0079634B"/>
    <w:rsid w:val="007C4A68"/>
    <w:rsid w:val="007D78E3"/>
    <w:rsid w:val="007E0D6E"/>
    <w:rsid w:val="007E3A99"/>
    <w:rsid w:val="008658F6"/>
    <w:rsid w:val="008816FF"/>
    <w:rsid w:val="00884593"/>
    <w:rsid w:val="008945AC"/>
    <w:rsid w:val="008D04D5"/>
    <w:rsid w:val="008E18A5"/>
    <w:rsid w:val="009265F0"/>
    <w:rsid w:val="009266E9"/>
    <w:rsid w:val="009439AA"/>
    <w:rsid w:val="00953FF9"/>
    <w:rsid w:val="0097246E"/>
    <w:rsid w:val="009A18A8"/>
    <w:rsid w:val="009B4F6B"/>
    <w:rsid w:val="009D2C3A"/>
    <w:rsid w:val="00A2641E"/>
    <w:rsid w:val="00A45BDC"/>
    <w:rsid w:val="00A45E55"/>
    <w:rsid w:val="00A7038F"/>
    <w:rsid w:val="00AD6D3E"/>
    <w:rsid w:val="00AF5D05"/>
    <w:rsid w:val="00AF6E02"/>
    <w:rsid w:val="00B22EC4"/>
    <w:rsid w:val="00B30DDA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32301"/>
    <w:rsid w:val="00C55654"/>
    <w:rsid w:val="00C704C2"/>
    <w:rsid w:val="00CC49B7"/>
    <w:rsid w:val="00CE2CAB"/>
    <w:rsid w:val="00CF497F"/>
    <w:rsid w:val="00D03E81"/>
    <w:rsid w:val="00D44516"/>
    <w:rsid w:val="00D81D18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A08C6"/>
    <w:rsid w:val="00EE270A"/>
    <w:rsid w:val="00F0481C"/>
    <w:rsid w:val="00F1215D"/>
    <w:rsid w:val="00F21EE7"/>
    <w:rsid w:val="00F31F55"/>
    <w:rsid w:val="00F53743"/>
    <w:rsid w:val="00F83039"/>
    <w:rsid w:val="00F87567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00C476-9EB8-46E4-94D7-7CDE78F3A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8</TotalTime>
  <Pages>1</Pages>
  <Words>150</Words>
  <Characters>815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5</cp:revision>
  <cp:lastPrinted>2022-12-16T12:32:00Z</cp:lastPrinted>
  <dcterms:created xsi:type="dcterms:W3CDTF">2022-12-16T12:33:00Z</dcterms:created>
  <dcterms:modified xsi:type="dcterms:W3CDTF">2022-12-16T18:11:00Z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