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22750C61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5B6681">
        <w:rPr>
          <w:rFonts w:ascii="Century Gothic" w:hAnsi="Century Gothic"/>
          <w:sz w:val="22"/>
          <w:szCs w:val="22"/>
        </w:rPr>
        <w:t>Contador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702626EC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0C504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64029C8B" w:rsidR="00EC6DCF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605850">
        <w:rPr>
          <w:rFonts w:ascii="Century Gothic" w:hAnsi="Century Gothic" w:cs="Arial"/>
          <w:sz w:val="22"/>
          <w:szCs w:val="22"/>
        </w:rPr>
        <w:t>Rogério Alcântara Pereira da Silva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605850">
        <w:rPr>
          <w:rFonts w:ascii="Century Gothic" w:hAnsi="Century Gothic" w:cs="Arial"/>
          <w:sz w:val="22"/>
          <w:szCs w:val="22"/>
        </w:rPr>
        <w:t>30.410.836-4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605850">
        <w:rPr>
          <w:rFonts w:ascii="Century Gothic" w:hAnsi="Century Gothic" w:cs="Arial"/>
          <w:sz w:val="22"/>
          <w:szCs w:val="22"/>
        </w:rPr>
        <w:t>284.050.068-00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605850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5B6681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5B6681">
        <w:rPr>
          <w:rFonts w:ascii="Century Gothic" w:hAnsi="Century Gothic" w:cs="Arial"/>
          <w:sz w:val="22"/>
          <w:szCs w:val="22"/>
        </w:rPr>
        <w:t>Contador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09B84B8D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605850">
        <w:rPr>
          <w:rFonts w:ascii="Century Gothic" w:hAnsi="Century Gothic" w:cs="Arial"/>
          <w:sz w:val="22"/>
          <w:szCs w:val="22"/>
        </w:rPr>
        <w:t>O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605850">
        <w:rPr>
          <w:rFonts w:ascii="Century Gothic" w:hAnsi="Century Gothic" w:cs="Arial"/>
          <w:sz w:val="22"/>
          <w:szCs w:val="22"/>
        </w:rPr>
        <w:t>o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057963E4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5B6681">
        <w:rPr>
          <w:rFonts w:ascii="Century Gothic" w:hAnsi="Century Gothic" w:cs="Arial"/>
          <w:sz w:val="22"/>
          <w:szCs w:val="22"/>
        </w:rPr>
        <w:t>13 de abril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E0B3A2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B6681">
      <w:rPr>
        <w:rFonts w:ascii="Century Gothic" w:hAnsi="Century Gothic" w:cs="Arial"/>
        <w:b/>
        <w:sz w:val="22"/>
        <w:szCs w:val="22"/>
        <w:u w:val="single"/>
      </w:rPr>
      <w:t>50</w:t>
    </w:r>
    <w:r w:rsidR="00605850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05850">
      <w:rPr>
        <w:rFonts w:ascii="Century Gothic" w:hAnsi="Century Gothic" w:cs="Arial"/>
        <w:b/>
        <w:sz w:val="22"/>
        <w:szCs w:val="22"/>
        <w:u w:val="single"/>
      </w:rPr>
      <w:t>1</w:t>
    </w:r>
    <w:r w:rsidR="005B6681">
      <w:rPr>
        <w:rFonts w:ascii="Century Gothic" w:hAnsi="Century Gothic" w:cs="Arial"/>
        <w:b/>
        <w:sz w:val="22"/>
        <w:szCs w:val="22"/>
        <w:u w:val="single"/>
      </w:rPr>
      <w:t xml:space="preserve">3 </w:t>
    </w:r>
    <w:r w:rsidR="00605850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5B6681">
      <w:rPr>
        <w:rFonts w:ascii="Century Gothic" w:hAnsi="Century Gothic" w:cs="Arial"/>
        <w:b/>
        <w:sz w:val="22"/>
        <w:szCs w:val="22"/>
        <w:u w:val="single"/>
      </w:rPr>
      <w:t>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09328081">
    <w:abstractNumId w:val="9"/>
  </w:num>
  <w:num w:numId="2" w16cid:durableId="2036610505">
    <w:abstractNumId w:val="7"/>
  </w:num>
  <w:num w:numId="3" w16cid:durableId="2069571032">
    <w:abstractNumId w:val="6"/>
  </w:num>
  <w:num w:numId="4" w16cid:durableId="543837049">
    <w:abstractNumId w:val="5"/>
  </w:num>
  <w:num w:numId="5" w16cid:durableId="1740209657">
    <w:abstractNumId w:val="4"/>
  </w:num>
  <w:num w:numId="6" w16cid:durableId="376202100">
    <w:abstractNumId w:val="8"/>
  </w:num>
  <w:num w:numId="7" w16cid:durableId="830406816">
    <w:abstractNumId w:val="3"/>
  </w:num>
  <w:num w:numId="8" w16cid:durableId="1129279042">
    <w:abstractNumId w:val="2"/>
  </w:num>
  <w:num w:numId="9" w16cid:durableId="988363380">
    <w:abstractNumId w:val="1"/>
  </w:num>
  <w:num w:numId="10" w16cid:durableId="1285311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C5048"/>
    <w:rsid w:val="000F2898"/>
    <w:rsid w:val="000F75E5"/>
    <w:rsid w:val="00114B45"/>
    <w:rsid w:val="00115663"/>
    <w:rsid w:val="0013037E"/>
    <w:rsid w:val="00171B2B"/>
    <w:rsid w:val="00191BA5"/>
    <w:rsid w:val="00213EAB"/>
    <w:rsid w:val="00215D1D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B6681"/>
    <w:rsid w:val="005F1D84"/>
    <w:rsid w:val="005F1F82"/>
    <w:rsid w:val="00601977"/>
    <w:rsid w:val="00605850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F18A6"/>
    <w:rsid w:val="00A07AE1"/>
    <w:rsid w:val="00A45E55"/>
    <w:rsid w:val="00AF2402"/>
    <w:rsid w:val="00AF6E02"/>
    <w:rsid w:val="00B22EC4"/>
    <w:rsid w:val="00B54EAE"/>
    <w:rsid w:val="00B552FE"/>
    <w:rsid w:val="00B63B69"/>
    <w:rsid w:val="00BA5A05"/>
    <w:rsid w:val="00BC06ED"/>
    <w:rsid w:val="00BE63CA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178</Words>
  <Characters>860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2022-04-13T13:24:00Z</dcterms:created>
  <dcterms:modified xsi:type="dcterms:W3CDTF">2022-04-13T13:25:00Z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