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1A812EE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5938B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65F0361A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7695E6AA" w14:textId="6350B0F0" w:rsidR="00ED6F75" w:rsidRDefault="006C738A" w:rsidP="00ED6F7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>a ELIANE SOUZA LIMA GROSSI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C3013B">
        <w:rPr>
          <w:rFonts w:ascii="Century Gothic" w:hAnsi="Century Gothic" w:cs="Arial"/>
          <w:sz w:val="22"/>
          <w:szCs w:val="22"/>
        </w:rPr>
        <w:t>3006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C3013B">
        <w:rPr>
          <w:rFonts w:ascii="Century Gothic" w:hAnsi="Century Gothic" w:cs="Arial"/>
          <w:color w:val="000000"/>
          <w:sz w:val="22"/>
          <w:szCs w:val="22"/>
        </w:rPr>
        <w:t>67.972.181-2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C3013B">
        <w:rPr>
          <w:rFonts w:ascii="Century Gothic" w:hAnsi="Century Gothic" w:cs="Arial"/>
          <w:sz w:val="22"/>
          <w:szCs w:val="22"/>
        </w:rPr>
        <w:t>080.984.718-37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C3013B">
        <w:rPr>
          <w:rFonts w:ascii="Century Gothic" w:hAnsi="Century Gothic" w:cs="Arial"/>
          <w:color w:val="000000"/>
          <w:sz w:val="22"/>
          <w:szCs w:val="22"/>
        </w:rPr>
        <w:t>17032502987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C3013B">
        <w:rPr>
          <w:rFonts w:ascii="Century Gothic" w:hAnsi="Century Gothic" w:cs="Arial"/>
          <w:color w:val="000000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D6F75"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C3013B">
        <w:rPr>
          <w:rFonts w:ascii="Century Gothic" w:hAnsi="Century Gothic" w:cs="Arial"/>
          <w:sz w:val="22"/>
          <w:szCs w:val="22"/>
        </w:rPr>
        <w:t>6</w:t>
      </w:r>
      <w:r w:rsidR="00ED6F75">
        <w:rPr>
          <w:rFonts w:ascii="Century Gothic" w:hAnsi="Century Gothic" w:cs="Arial"/>
          <w:sz w:val="22"/>
          <w:szCs w:val="22"/>
        </w:rPr>
        <w:t>, Nível A</w:t>
      </w:r>
      <w:r w:rsidR="00C3013B">
        <w:rPr>
          <w:rFonts w:ascii="Century Gothic" w:hAnsi="Century Gothic" w:cs="Arial"/>
          <w:sz w:val="22"/>
          <w:szCs w:val="22"/>
        </w:rPr>
        <w:t>6</w:t>
      </w:r>
      <w:r w:rsidR="00ED6F75">
        <w:rPr>
          <w:rFonts w:ascii="Century Gothic" w:hAnsi="Century Gothic" w:cs="Arial"/>
          <w:sz w:val="22"/>
          <w:szCs w:val="22"/>
        </w:rPr>
        <w:t xml:space="preserve"> Padrão I</w:t>
      </w:r>
      <w:r w:rsidR="00C3013B">
        <w:rPr>
          <w:rFonts w:ascii="Century Gothic" w:hAnsi="Century Gothic" w:cs="Arial"/>
          <w:sz w:val="22"/>
          <w:szCs w:val="22"/>
        </w:rPr>
        <w:t>II</w:t>
      </w:r>
      <w:r w:rsidR="00ED6F75">
        <w:rPr>
          <w:rFonts w:ascii="Century Gothic" w:hAnsi="Century Gothic" w:cs="Arial"/>
          <w:sz w:val="22"/>
          <w:szCs w:val="22"/>
        </w:rPr>
        <w:t xml:space="preserve"> 1</w:t>
      </w:r>
      <w:r w:rsidR="00C3013B">
        <w:rPr>
          <w:rFonts w:ascii="Century Gothic" w:hAnsi="Century Gothic" w:cs="Arial"/>
          <w:sz w:val="22"/>
          <w:szCs w:val="22"/>
        </w:rPr>
        <w:t>5</w:t>
      </w:r>
      <w:r w:rsidR="00ED6F75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67783132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7F9F0270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80B86">
        <w:rPr>
          <w:rFonts w:ascii="Century Gothic" w:hAnsi="Century Gothic" w:cs="Arial"/>
          <w:sz w:val="22"/>
          <w:szCs w:val="22"/>
        </w:rPr>
        <w:t>2</w:t>
      </w:r>
      <w:r w:rsidR="00C3013B">
        <w:rPr>
          <w:rFonts w:ascii="Century Gothic" w:hAnsi="Century Gothic" w:cs="Arial"/>
          <w:sz w:val="22"/>
          <w:szCs w:val="22"/>
        </w:rPr>
        <w:t>3</w:t>
      </w:r>
      <w:r w:rsidR="00580B86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264F3F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938B5">
      <w:rPr>
        <w:rFonts w:ascii="Century Gothic" w:hAnsi="Century Gothic" w:cs="Arial"/>
        <w:b/>
        <w:sz w:val="22"/>
        <w:szCs w:val="22"/>
        <w:u w:val="single"/>
      </w:rPr>
      <w:t>60</w:t>
    </w:r>
    <w:r w:rsidR="00C3013B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938B5">
      <w:rPr>
        <w:rFonts w:ascii="Century Gothic" w:hAnsi="Century Gothic" w:cs="Arial"/>
        <w:b/>
        <w:sz w:val="22"/>
        <w:szCs w:val="22"/>
        <w:u w:val="single"/>
      </w:rPr>
      <w:t>2</w:t>
    </w:r>
    <w:r w:rsidR="00C3013B">
      <w:rPr>
        <w:rFonts w:ascii="Century Gothic" w:hAnsi="Century Gothic" w:cs="Arial"/>
        <w:b/>
        <w:sz w:val="22"/>
        <w:szCs w:val="22"/>
        <w:u w:val="single"/>
      </w:rPr>
      <w:t>3</w:t>
    </w:r>
    <w:r w:rsidR="005938B5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B1289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94BD8"/>
    <w:rsid w:val="00AF6E02"/>
    <w:rsid w:val="00B22EC4"/>
    <w:rsid w:val="00B54EAE"/>
    <w:rsid w:val="00B552FE"/>
    <w:rsid w:val="00B63B69"/>
    <w:rsid w:val="00B742A5"/>
    <w:rsid w:val="00BA5A05"/>
    <w:rsid w:val="00BC06ED"/>
    <w:rsid w:val="00BE0E02"/>
    <w:rsid w:val="00C02432"/>
    <w:rsid w:val="00C3013B"/>
    <w:rsid w:val="00C55654"/>
    <w:rsid w:val="00C704C2"/>
    <w:rsid w:val="00C80BA5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B2415"/>
    <w:rsid w:val="00EC6DCF"/>
    <w:rsid w:val="00ED6F75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168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2022-06-23T18:21:00Z</dcterms:created>
  <dcterms:modified xsi:type="dcterms:W3CDTF">2022-06-23T18:23:00Z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