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6C273D6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 w:rsidR="00B705CD">
        <w:rPr>
          <w:rFonts w:ascii="Century Gothic" w:hAnsi="Century Gothic"/>
          <w:sz w:val="22"/>
          <w:szCs w:val="22"/>
        </w:rPr>
        <w:t>a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68847A4C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</w:t>
      </w:r>
      <w:r w:rsidR="00AF3F18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7A72D0FD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C75190">
        <w:rPr>
          <w:rFonts w:ascii="Century Gothic" w:hAnsi="Century Gothic" w:cs="Arial"/>
          <w:sz w:val="22"/>
          <w:szCs w:val="22"/>
        </w:rPr>
        <w:t>Micheli Carvalho dos Reis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>
        <w:rPr>
          <w:rFonts w:ascii="Century Gothic" w:hAnsi="Century Gothic" w:cs="Arial"/>
          <w:sz w:val="22"/>
          <w:szCs w:val="22"/>
        </w:rPr>
        <w:t xml:space="preserve">a em </w:t>
      </w:r>
      <w:r w:rsidR="00BB2E46">
        <w:rPr>
          <w:rFonts w:ascii="Century Gothic" w:hAnsi="Century Gothic" w:cs="Arial"/>
          <w:sz w:val="22"/>
          <w:szCs w:val="22"/>
        </w:rPr>
        <w:t>1</w:t>
      </w:r>
      <w:r w:rsidR="00C75190">
        <w:rPr>
          <w:rFonts w:ascii="Century Gothic" w:hAnsi="Century Gothic" w:cs="Arial"/>
          <w:sz w:val="22"/>
          <w:szCs w:val="22"/>
        </w:rPr>
        <w:t>7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>junho de 2019, convocada pela Edital de Convocação n.º 0</w:t>
      </w:r>
      <w:r w:rsidR="00FD2F7E">
        <w:rPr>
          <w:rFonts w:ascii="Century Gothic" w:hAnsi="Century Gothic" w:cs="Arial"/>
          <w:sz w:val="22"/>
          <w:szCs w:val="22"/>
        </w:rPr>
        <w:t>88</w:t>
      </w:r>
      <w:r>
        <w:rPr>
          <w:rFonts w:ascii="Century Gothic" w:hAnsi="Century Gothic" w:cs="Arial"/>
          <w:sz w:val="22"/>
          <w:szCs w:val="22"/>
        </w:rPr>
        <w:t xml:space="preserve">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Desenvolvimento Infantil - ADI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FD2F7E">
        <w:rPr>
          <w:rFonts w:ascii="Century Gothic" w:hAnsi="Century Gothic" w:cs="Arial"/>
          <w:sz w:val="22"/>
          <w:szCs w:val="22"/>
        </w:rPr>
        <w:t>61</w:t>
      </w:r>
      <w:r w:rsidR="00C75190">
        <w:rPr>
          <w:rFonts w:ascii="Century Gothic" w:hAnsi="Century Gothic" w:cs="Arial"/>
          <w:sz w:val="22"/>
          <w:szCs w:val="22"/>
        </w:rPr>
        <w:t>9</w:t>
      </w:r>
      <w:r w:rsidR="00B705CD">
        <w:rPr>
          <w:rFonts w:ascii="Century Gothic" w:hAnsi="Century Gothic" w:cs="Arial"/>
          <w:sz w:val="22"/>
          <w:szCs w:val="22"/>
        </w:rPr>
        <w:t>,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FD2F7E">
        <w:rPr>
          <w:rFonts w:ascii="Century Gothic" w:hAnsi="Century Gothic" w:cs="Arial"/>
          <w:sz w:val="22"/>
          <w:szCs w:val="22"/>
        </w:rPr>
        <w:t>28 de junho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4BB45CE3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D2F7E">
        <w:rPr>
          <w:rFonts w:ascii="Century Gothic" w:hAnsi="Century Gothic" w:cs="Arial"/>
          <w:sz w:val="22"/>
          <w:szCs w:val="22"/>
        </w:rPr>
        <w:t>28 de julho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7777777" w:rsidR="001724AF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7919DC6C" w14:textId="77777777" w:rsidR="001724AF" w:rsidRPr="00CE6B3B" w:rsidRDefault="001724AF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FAC6A3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D2F7E">
      <w:rPr>
        <w:rFonts w:ascii="Century Gothic" w:hAnsi="Century Gothic" w:cs="Arial"/>
        <w:b/>
        <w:sz w:val="22"/>
        <w:szCs w:val="22"/>
        <w:u w:val="single"/>
      </w:rPr>
      <w:t>67</w:t>
    </w:r>
    <w:r w:rsidR="00C75190">
      <w:rPr>
        <w:rFonts w:ascii="Century Gothic" w:hAnsi="Century Gothic" w:cs="Arial"/>
        <w:b/>
        <w:sz w:val="22"/>
        <w:szCs w:val="22"/>
        <w:u w:val="single"/>
      </w:rPr>
      <w:t>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D2F7E">
      <w:rPr>
        <w:rFonts w:ascii="Century Gothic" w:hAnsi="Century Gothic" w:cs="Arial"/>
        <w:b/>
        <w:sz w:val="22"/>
        <w:szCs w:val="22"/>
        <w:u w:val="single"/>
      </w:rPr>
      <w:t>28 DE JULHO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740566344">
    <w:abstractNumId w:val="9"/>
  </w:num>
  <w:num w:numId="2" w16cid:durableId="1855536851">
    <w:abstractNumId w:val="7"/>
  </w:num>
  <w:num w:numId="3" w16cid:durableId="1688403988">
    <w:abstractNumId w:val="6"/>
  </w:num>
  <w:num w:numId="4" w16cid:durableId="770734672">
    <w:abstractNumId w:val="5"/>
  </w:num>
  <w:num w:numId="5" w16cid:durableId="21785446">
    <w:abstractNumId w:val="4"/>
  </w:num>
  <w:num w:numId="6" w16cid:durableId="149055520">
    <w:abstractNumId w:val="8"/>
  </w:num>
  <w:num w:numId="7" w16cid:durableId="250041441">
    <w:abstractNumId w:val="3"/>
  </w:num>
  <w:num w:numId="8" w16cid:durableId="1588883983">
    <w:abstractNumId w:val="2"/>
  </w:num>
  <w:num w:numId="9" w16cid:durableId="1524709448">
    <w:abstractNumId w:val="1"/>
  </w:num>
  <w:num w:numId="10" w16cid:durableId="1340742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200603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6736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244D1"/>
    <w:rsid w:val="008658F6"/>
    <w:rsid w:val="008945AC"/>
    <w:rsid w:val="008E18A5"/>
    <w:rsid w:val="009439AA"/>
    <w:rsid w:val="00A45E55"/>
    <w:rsid w:val="00A7038F"/>
    <w:rsid w:val="00AF3F18"/>
    <w:rsid w:val="00AF5D05"/>
    <w:rsid w:val="00AF6E02"/>
    <w:rsid w:val="00B22EC4"/>
    <w:rsid w:val="00B54EAE"/>
    <w:rsid w:val="00B552FE"/>
    <w:rsid w:val="00B63B69"/>
    <w:rsid w:val="00B705CD"/>
    <w:rsid w:val="00BA5A05"/>
    <w:rsid w:val="00BB2E46"/>
    <w:rsid w:val="00BC06ED"/>
    <w:rsid w:val="00BD2681"/>
    <w:rsid w:val="00C43273"/>
    <w:rsid w:val="00C55654"/>
    <w:rsid w:val="00C704C2"/>
    <w:rsid w:val="00C75190"/>
    <w:rsid w:val="00CE2CAB"/>
    <w:rsid w:val="00D44516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2F7E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0</TotalTime>
  <Pages>1</Pages>
  <Words>123</Words>
  <Characters>645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2022-07-28T10:55:00Z</dcterms:created>
  <dcterms:modified xsi:type="dcterms:W3CDTF">2022-07-28T10:55:00Z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