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68A3D" w14:textId="409A9DDB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Autoriza servidor a dirigir veículos da Prefeitura.</w:t>
      </w:r>
    </w:p>
    <w:p w14:paraId="1661FF2F" w14:textId="06A6B381" w:rsidR="003A4B7B" w:rsidRDefault="003A4B7B" w:rsidP="003A4B7B">
      <w:pPr>
        <w:spacing w:after="12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 xml:space="preserve">, Prefeito </w:t>
      </w:r>
      <w:r w:rsidR="00486E6F">
        <w:rPr>
          <w:rFonts w:ascii="Century Gothic" w:hAnsi="Century Gothic" w:cs="Arial"/>
          <w:sz w:val="22"/>
          <w:szCs w:val="22"/>
        </w:rPr>
        <w:t xml:space="preserve">da Estância Turística </w:t>
      </w:r>
      <w:r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48876A51" w14:textId="77777777" w:rsidR="003A4B7B" w:rsidRDefault="003A4B7B" w:rsidP="003A4B7B">
      <w:pPr>
        <w:spacing w:after="12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E0680C4" w14:textId="3D58F164" w:rsidR="003A4B7B" w:rsidRDefault="003A4B7B" w:rsidP="003A4B7B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Autorizar, a partir </w:t>
      </w:r>
      <w:r w:rsidR="00486E6F">
        <w:rPr>
          <w:rFonts w:ascii="Century Gothic" w:hAnsi="Century Gothic" w:cs="Arial"/>
          <w:sz w:val="22"/>
          <w:szCs w:val="22"/>
        </w:rPr>
        <w:t>d</w:t>
      </w:r>
      <w:r w:rsidR="0048265A">
        <w:rPr>
          <w:rFonts w:ascii="Century Gothic" w:hAnsi="Century Gothic" w:cs="Arial"/>
          <w:sz w:val="22"/>
          <w:szCs w:val="22"/>
        </w:rPr>
        <w:t>esta data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48265A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servidor </w:t>
      </w:r>
      <w:r w:rsidR="004A6DC8">
        <w:rPr>
          <w:rFonts w:ascii="Century Gothic" w:hAnsi="Century Gothic" w:cs="Arial"/>
          <w:sz w:val="22"/>
          <w:szCs w:val="22"/>
        </w:rPr>
        <w:t>Edson de Souza Sant Ana</w:t>
      </w:r>
      <w:r>
        <w:rPr>
          <w:rFonts w:ascii="Century Gothic" w:hAnsi="Century Gothic" w:cs="Arial"/>
          <w:sz w:val="22"/>
          <w:szCs w:val="22"/>
        </w:rPr>
        <w:t xml:space="preserve">, RG </w:t>
      </w:r>
      <w:r w:rsidR="004A6DC8" w:rsidRPr="004A6DC8">
        <w:rPr>
          <w:rFonts w:ascii="Century Gothic" w:hAnsi="Century Gothic" w:cs="Arial"/>
          <w:sz w:val="22"/>
          <w:szCs w:val="22"/>
        </w:rPr>
        <w:t>13.821.068-8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147E80">
        <w:rPr>
          <w:rFonts w:ascii="Century Gothic" w:hAnsi="Century Gothic" w:cs="Arial"/>
          <w:sz w:val="22"/>
          <w:szCs w:val="22"/>
        </w:rPr>
        <w:t>47</w:t>
      </w:r>
      <w:r w:rsidR="004A6DC8">
        <w:rPr>
          <w:rFonts w:ascii="Century Gothic" w:hAnsi="Century Gothic" w:cs="Arial"/>
          <w:sz w:val="22"/>
          <w:szCs w:val="22"/>
        </w:rPr>
        <w:t>84</w:t>
      </w:r>
      <w:r>
        <w:rPr>
          <w:rFonts w:ascii="Century Gothic" w:hAnsi="Century Gothic" w:cs="Arial"/>
          <w:sz w:val="22"/>
          <w:szCs w:val="22"/>
        </w:rPr>
        <w:t xml:space="preserve">, portador da Carteira Nacional de Habilitação n°. </w:t>
      </w:r>
      <w:r w:rsidR="004A6DC8">
        <w:rPr>
          <w:rFonts w:ascii="Century Gothic" w:hAnsi="Century Gothic" w:cs="Arial"/>
          <w:sz w:val="22"/>
          <w:szCs w:val="22"/>
        </w:rPr>
        <w:t>01768900481</w:t>
      </w:r>
      <w:r>
        <w:rPr>
          <w:rFonts w:ascii="Century Gothic" w:hAnsi="Century Gothic" w:cs="Arial"/>
          <w:sz w:val="22"/>
          <w:szCs w:val="22"/>
        </w:rPr>
        <w:t xml:space="preserve">, categoria </w:t>
      </w:r>
      <w:r w:rsidR="004A6DC8">
        <w:rPr>
          <w:rFonts w:ascii="Century Gothic" w:hAnsi="Century Gothic" w:cs="Arial"/>
          <w:sz w:val="22"/>
          <w:szCs w:val="22"/>
        </w:rPr>
        <w:t>A</w:t>
      </w:r>
      <w:r w:rsidR="00296CA1">
        <w:rPr>
          <w:rFonts w:ascii="Century Gothic" w:hAnsi="Century Gothic" w:cs="Arial"/>
          <w:sz w:val="22"/>
          <w:szCs w:val="22"/>
        </w:rPr>
        <w:t>B</w:t>
      </w:r>
      <w:r w:rsidR="00486E6F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a dirigir veículos da frota municipal, segundo sua categoria de habilitação.</w:t>
      </w:r>
    </w:p>
    <w:p w14:paraId="2A86A2CA" w14:textId="2AFC89D0" w:rsidR="003A4B7B" w:rsidRDefault="003A4B7B" w:rsidP="003A4B7B">
      <w:pPr>
        <w:tabs>
          <w:tab w:val="left" w:pos="-3686"/>
          <w:tab w:val="left" w:pos="-3544"/>
        </w:tabs>
        <w:spacing w:after="12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</w:t>
      </w:r>
      <w:r w:rsidR="00DE3984">
        <w:rPr>
          <w:rFonts w:ascii="Century Gothic" w:hAnsi="Century Gothic" w:cs="Arial"/>
          <w:sz w:val="22"/>
          <w:szCs w:val="22"/>
        </w:rPr>
        <w:t>.</w:t>
      </w:r>
    </w:p>
    <w:p w14:paraId="0A1FF315" w14:textId="1D004493" w:rsidR="003A4B7B" w:rsidRDefault="003A4B7B" w:rsidP="003A4B7B">
      <w:pPr>
        <w:spacing w:after="120" w:line="360" w:lineRule="auto"/>
        <w:ind w:left="1560" w:firstLine="141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4A6DC8">
        <w:rPr>
          <w:rFonts w:ascii="Century Gothic" w:hAnsi="Century Gothic" w:cs="Arial"/>
          <w:sz w:val="22"/>
          <w:szCs w:val="22"/>
        </w:rPr>
        <w:t>22</w:t>
      </w:r>
      <w:r w:rsidR="00296CA1">
        <w:rPr>
          <w:rFonts w:ascii="Century Gothic" w:hAnsi="Century Gothic" w:cs="Arial"/>
          <w:sz w:val="22"/>
          <w:szCs w:val="22"/>
        </w:rPr>
        <w:t xml:space="preserve"> de setembro</w:t>
      </w:r>
      <w:r w:rsidR="00486E6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 xml:space="preserve">.   </w:t>
      </w:r>
    </w:p>
    <w:p w14:paraId="06BD1BFD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FE76498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B0AF117" w14:textId="77777777" w:rsidR="003A4B7B" w:rsidRDefault="003A4B7B" w:rsidP="003A4B7B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DCFB8FA" w14:textId="77777777" w:rsidR="003A4B7B" w:rsidRDefault="003A4B7B" w:rsidP="003A4B7B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64F81C72" w14:textId="77777777" w:rsidR="003A4B7B" w:rsidRDefault="003A4B7B" w:rsidP="003A4B7B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1D68222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EF2D263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47DFDDB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70805E86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7B71BB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6AEF7A7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15F6FAC" w14:textId="77777777" w:rsidR="003A4B7B" w:rsidRDefault="003A4B7B" w:rsidP="003A4B7B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54C078E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60CAA5E8" w14:textId="77777777" w:rsidR="003A4B7B" w:rsidRDefault="003A4B7B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594B8E85" w14:textId="63A27ED7" w:rsidR="003A4B7B" w:rsidRDefault="00147E80" w:rsidP="003A4B7B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2A76AF8" w14:textId="68168779" w:rsidR="003A4B7B" w:rsidRDefault="00147E80" w:rsidP="003A4B7B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3A4B7B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3A4B7B" w:rsidRDefault="00191BA5" w:rsidP="003A4B7B">
      <w:pPr>
        <w:rPr>
          <w:rFonts w:eastAsiaTheme="minorEastAsia"/>
        </w:rPr>
      </w:pPr>
    </w:p>
    <w:sectPr w:rsidR="00191BA5" w:rsidRPr="003A4B7B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83067D8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06718B9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4A6DC8">
      <w:rPr>
        <w:rFonts w:ascii="Century Gothic" w:hAnsi="Century Gothic" w:cs="Arial"/>
        <w:b/>
        <w:sz w:val="22"/>
        <w:szCs w:val="22"/>
        <w:u w:val="single"/>
      </w:rPr>
      <w:t>80</w:t>
    </w:r>
    <w:r w:rsidR="00147E80">
      <w:rPr>
        <w:rFonts w:ascii="Century Gothic" w:hAnsi="Century Gothic" w:cs="Arial"/>
        <w:b/>
        <w:sz w:val="22"/>
        <w:szCs w:val="22"/>
        <w:u w:val="single"/>
      </w:rPr>
      <w:t>7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4A6DC8">
      <w:rPr>
        <w:rFonts w:ascii="Century Gothic" w:hAnsi="Century Gothic" w:cs="Arial"/>
        <w:b/>
        <w:sz w:val="22"/>
        <w:szCs w:val="22"/>
        <w:u w:val="single"/>
      </w:rPr>
      <w:t>22</w:t>
    </w:r>
    <w:r w:rsidR="00296CA1">
      <w:rPr>
        <w:rFonts w:ascii="Century Gothic" w:hAnsi="Century Gothic" w:cs="Arial"/>
        <w:b/>
        <w:sz w:val="22"/>
        <w:szCs w:val="22"/>
        <w:u w:val="single"/>
      </w:rPr>
      <w:t xml:space="preserve"> DE SETEMBRO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61481510">
    <w:abstractNumId w:val="9"/>
  </w:num>
  <w:num w:numId="2" w16cid:durableId="803235614">
    <w:abstractNumId w:val="7"/>
  </w:num>
  <w:num w:numId="3" w16cid:durableId="2016150956">
    <w:abstractNumId w:val="6"/>
  </w:num>
  <w:num w:numId="4" w16cid:durableId="316571352">
    <w:abstractNumId w:val="5"/>
  </w:num>
  <w:num w:numId="5" w16cid:durableId="2067142453">
    <w:abstractNumId w:val="4"/>
  </w:num>
  <w:num w:numId="6" w16cid:durableId="677005959">
    <w:abstractNumId w:val="8"/>
  </w:num>
  <w:num w:numId="7" w16cid:durableId="1343044523">
    <w:abstractNumId w:val="3"/>
  </w:num>
  <w:num w:numId="8" w16cid:durableId="1336423856">
    <w:abstractNumId w:val="2"/>
  </w:num>
  <w:num w:numId="9" w16cid:durableId="47653386">
    <w:abstractNumId w:val="1"/>
  </w:num>
  <w:num w:numId="10" w16cid:durableId="575167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077A"/>
    <w:rsid w:val="00114B45"/>
    <w:rsid w:val="00115663"/>
    <w:rsid w:val="0013037E"/>
    <w:rsid w:val="00147E80"/>
    <w:rsid w:val="00161535"/>
    <w:rsid w:val="00191BA5"/>
    <w:rsid w:val="001C0DFE"/>
    <w:rsid w:val="00213EAB"/>
    <w:rsid w:val="00215D1D"/>
    <w:rsid w:val="0023495D"/>
    <w:rsid w:val="00237806"/>
    <w:rsid w:val="002812CE"/>
    <w:rsid w:val="00284AAA"/>
    <w:rsid w:val="00296CA1"/>
    <w:rsid w:val="002D7F70"/>
    <w:rsid w:val="002E071E"/>
    <w:rsid w:val="002E1A5A"/>
    <w:rsid w:val="00312210"/>
    <w:rsid w:val="0032498D"/>
    <w:rsid w:val="00361777"/>
    <w:rsid w:val="00361FC2"/>
    <w:rsid w:val="003632CC"/>
    <w:rsid w:val="003637CC"/>
    <w:rsid w:val="003A4B7B"/>
    <w:rsid w:val="003A7191"/>
    <w:rsid w:val="003D2C53"/>
    <w:rsid w:val="003F0821"/>
    <w:rsid w:val="003F7C02"/>
    <w:rsid w:val="004036FA"/>
    <w:rsid w:val="00413B1A"/>
    <w:rsid w:val="00462B54"/>
    <w:rsid w:val="0048265A"/>
    <w:rsid w:val="00486E6F"/>
    <w:rsid w:val="004A6DC8"/>
    <w:rsid w:val="004C595E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90585"/>
    <w:rsid w:val="00691768"/>
    <w:rsid w:val="006B01ED"/>
    <w:rsid w:val="006B646E"/>
    <w:rsid w:val="006C57E6"/>
    <w:rsid w:val="006F0367"/>
    <w:rsid w:val="00725307"/>
    <w:rsid w:val="00775E1A"/>
    <w:rsid w:val="00786657"/>
    <w:rsid w:val="007C4A68"/>
    <w:rsid w:val="007D3805"/>
    <w:rsid w:val="007E0D6E"/>
    <w:rsid w:val="007E3A99"/>
    <w:rsid w:val="008658F6"/>
    <w:rsid w:val="008945AC"/>
    <w:rsid w:val="008E18A5"/>
    <w:rsid w:val="009439AA"/>
    <w:rsid w:val="009D1190"/>
    <w:rsid w:val="00A45E55"/>
    <w:rsid w:val="00AF6E02"/>
    <w:rsid w:val="00B21AC0"/>
    <w:rsid w:val="00B22EC4"/>
    <w:rsid w:val="00B442FC"/>
    <w:rsid w:val="00B54EAE"/>
    <w:rsid w:val="00B552FE"/>
    <w:rsid w:val="00B62C0B"/>
    <w:rsid w:val="00B63B69"/>
    <w:rsid w:val="00BA5A05"/>
    <w:rsid w:val="00BC06ED"/>
    <w:rsid w:val="00BD2681"/>
    <w:rsid w:val="00C55654"/>
    <w:rsid w:val="00C704C2"/>
    <w:rsid w:val="00C90D65"/>
    <w:rsid w:val="00CE2CAB"/>
    <w:rsid w:val="00D52883"/>
    <w:rsid w:val="00D76D46"/>
    <w:rsid w:val="00D8326E"/>
    <w:rsid w:val="00D904CD"/>
    <w:rsid w:val="00DB30A5"/>
    <w:rsid w:val="00DC68FA"/>
    <w:rsid w:val="00DE3984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071"/>
    <w:rsid w:val="00F87567"/>
    <w:rsid w:val="00F943CB"/>
    <w:rsid w:val="00FA5F92"/>
    <w:rsid w:val="00FC1086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6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114</Words>
  <Characters>650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2022-09-22T11:00:00Z</dcterms:created>
  <dcterms:modified xsi:type="dcterms:W3CDTF">2022-09-22T11:02:00Z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